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keepNext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260" w:right="0" w:firstLine="0"/>
        <w:jc w:val="center"/>
        <w:rPr>
          <w:rFonts w:hint="default" w:ascii="Switzerland" w:hAnsi="Switzerland" w:eastAsia="Switzerland" w:cs="Switzerland"/>
          <w:b/>
          <w:i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</w:pPr>
      <w:r>
        <w:rPr>
          <w:rFonts w:hint="default" w:ascii="Switzerland" w:hAnsi="Switzerland" w:eastAsia="Switzerland" w:cs="Switzerland"/>
          <w:b/>
          <w:i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 xml:space="preserve">PATTO FORMATIVO D'AULA TRA DOCENTI E STUDENTI </w:t>
      </w:r>
    </w:p>
    <w:p w14:paraId="00000002">
      <w:pPr>
        <w:keepNext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260" w:right="0" w:firstLine="0"/>
        <w:jc w:val="center"/>
        <w:rPr>
          <w:rFonts w:hint="default" w:ascii="Switzerland" w:hAnsi="Switzerland" w:eastAsia="Switzerland" w:cs="Switzerland"/>
          <w:b/>
          <w:i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</w:pPr>
      <w:r>
        <w:rPr>
          <w:rFonts w:hint="default" w:ascii="Switzerland" w:hAnsi="Switzerland" w:eastAsia="Switzerland" w:cs="Switzerland"/>
          <w:b/>
          <w:i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>ANNO SCOLASTICO ____/____</w:t>
      </w:r>
    </w:p>
    <w:p w14:paraId="00000003">
      <w:pPr>
        <w:jc w:val="both"/>
        <w:rPr>
          <w:rFonts w:ascii="Arial" w:hAnsi="Arial" w:eastAsia="Arial" w:cs="Arial"/>
          <w:sz w:val="17"/>
          <w:szCs w:val="17"/>
        </w:rPr>
      </w:pPr>
    </w:p>
    <w:p w14:paraId="00000004">
      <w:pPr>
        <w:spacing w:before="93"/>
        <w:ind w:left="260" w:firstLine="0"/>
        <w:jc w:val="both"/>
        <w:rPr>
          <w:rFonts w:ascii="Switzerland" w:hAnsi="Switzerland" w:eastAsia="Switzerland" w:cs="Switzerland"/>
          <w:b/>
          <w:i/>
          <w:sz w:val="32"/>
          <w:szCs w:val="32"/>
        </w:rPr>
      </w:pPr>
      <w:r>
        <w:rPr>
          <w:rFonts w:ascii="Arial" w:hAnsi="Arial" w:eastAsia="Arial" w:cs="Arial"/>
          <w:sz w:val="24"/>
          <w:szCs w:val="24"/>
          <w:rtl w:val="0"/>
        </w:rPr>
        <w:t>CLASSE.................  SEZ.................</w:t>
      </w:r>
    </w:p>
    <w:p w14:paraId="00000006">
      <w:pPr>
        <w:keepNext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260" w:right="0" w:firstLine="0"/>
        <w:jc w:val="center"/>
        <w:rPr>
          <w:rFonts w:ascii="Switzerland" w:hAnsi="Switzerland" w:eastAsia="Switzerland" w:cs="Switzerland"/>
          <w:b/>
          <w:i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</w:rPr>
      </w:pPr>
      <w:r>
        <w:rPr>
          <w:rFonts w:ascii="Switzerland" w:hAnsi="Switzerland" w:eastAsia="Switzerland" w:cs="Switzerland"/>
          <w:b/>
          <w:i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>PREMESSA</w:t>
      </w:r>
    </w:p>
    <w:p w14:paraId="00000008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1" w:after="0" w:afterLines="50" w:line="245" w:lineRule="auto"/>
        <w:ind w:left="221" w:right="244" w:firstLine="0"/>
        <w:jc w:val="both"/>
        <w:textAlignment w:val="auto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Il patto formativo è l'insieme delle norme che alunni e insegnanti concordano per il corretto e proficuo svolgimento della vita scolastica la cui finalità è promuovere il processo formativo dell’alunno attraverso la sua crescita motivazionale e cognitiva.</w:t>
      </w:r>
    </w:p>
    <w:p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840"/>
        </w:tabs>
        <w:spacing w:before="0" w:after="0" w:line="246" w:lineRule="auto"/>
        <w:ind w:left="839" w:right="224" w:hanging="36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Il patto formativo mira a creare un clima comunicativo efficace ed efficiente e si basa pienamente sul Regolamento d'istituto e sullo Statuto delle studentesse e degli studenti.</w:t>
      </w:r>
    </w:p>
    <w:p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840"/>
        </w:tabs>
        <w:spacing w:before="119" w:after="0" w:line="237" w:lineRule="auto"/>
        <w:ind w:left="839" w:right="229" w:hanging="36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Il principio fondamentale a cui si ispira il patto formativo è l'assunzione di responsabilità sia individuale che collettiva che deve contraddistinguere la vita della scuola come comunità formativa. Pertanto saranno fermamente ripresi e puniti i comportamenti negativi di singoli alunni e/o intere classi, secondo le modalità previste da</w:t>
      </w:r>
      <w:r>
        <w:rPr>
          <w:rFonts w:ascii="Arial" w:hAnsi="Arial" w:eastAsia="Arial" w:cs="Arial"/>
          <w:sz w:val="24"/>
          <w:szCs w:val="24"/>
          <w:rtl w:val="0"/>
        </w:rPr>
        <w:t>l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Regolamento del nostro Istituto.</w:t>
      </w:r>
    </w:p>
    <w:p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840"/>
        </w:tabs>
        <w:spacing w:before="127" w:after="0" w:line="237" w:lineRule="auto"/>
        <w:ind w:left="839" w:right="230" w:hanging="36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Il patto formativo regola, in modo particolare, l'attività didattica, che, nei due momenti fondamentali dell'insegnamento e de</w:t>
      </w:r>
      <w:bookmarkStart w:id="0" w:name="_GoBack"/>
      <w:bookmarkEnd w:id="0"/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ll'apprendimento, non può essere lasciata al caso o alla scelta del singolo ma deve essere rispondente a un realistico progetto educativo reso chiaro e condiviso.</w:t>
      </w:r>
    </w:p>
    <w:p w14:paraId="0000000E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 w:line="240" w:lineRule="auto"/>
        <w:ind w:left="119" w:right="0" w:firstLine="0"/>
        <w:jc w:val="both"/>
        <w:textAlignment w:val="auto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I punti nodali su cui si fonda il patto formativo riguardano:</w:t>
      </w:r>
    </w:p>
    <w:p w14:paraId="0000001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840"/>
        </w:tabs>
        <w:spacing w:before="0" w:after="0" w:line="240" w:lineRule="auto"/>
        <w:ind w:left="839" w:right="0" w:hanging="361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fill="auto"/>
          <w:vertAlign w:val="baseline"/>
          <w:rtl w:val="0"/>
        </w:rPr>
        <w:t>I COMPORTAMENTI</w:t>
      </w:r>
      <w:r>
        <w:rPr>
          <w:rFonts w:ascii="Arial" w:hAnsi="Arial" w:eastAsia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</w:t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(regole che governano la vita in classe di tutte le parti in causa).</w:t>
      </w:r>
    </w:p>
    <w:p w14:paraId="0000001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840"/>
        </w:tabs>
        <w:spacing w:before="144" w:after="0" w:line="240" w:lineRule="auto"/>
        <w:ind w:left="839" w:right="0" w:hanging="361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fill="auto"/>
          <w:vertAlign w:val="baseline"/>
          <w:rtl w:val="0"/>
        </w:rPr>
        <w:t>LE VERIFICHE</w:t>
      </w:r>
      <w:r>
        <w:rPr>
          <w:rFonts w:ascii="Arial" w:hAnsi="Arial" w:eastAsia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</w:t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(regole che ne scandiscono lo svolgimento).</w:t>
      </w:r>
    </w:p>
    <w:p w14:paraId="0000001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840"/>
        </w:tabs>
        <w:spacing w:before="144" w:after="0" w:line="240" w:lineRule="auto"/>
        <w:ind w:left="839" w:right="0" w:hanging="361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fill="auto"/>
          <w:vertAlign w:val="baseline"/>
          <w:rtl w:val="0"/>
        </w:rPr>
        <w:t>LA VALUTAZIONE</w:t>
      </w:r>
      <w:r>
        <w:rPr>
          <w:rFonts w:ascii="Arial" w:hAnsi="Arial" w:eastAsia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</w:t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(regole per garantire trasparenza ed efficacia)</w:t>
      </w:r>
    </w:p>
    <w:p w14:paraId="00000013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1" w:after="0" w:line="240" w:lineRule="auto"/>
        <w:ind w:left="0" w:right="0" w:firstLine="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</w:rPr>
      </w:pPr>
    </w:p>
    <w:p w14:paraId="00000014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119" w:right="116" w:firstLine="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Il patto formativo, per essere realmente un approccio funzionale al giusto rispetto del proprio e dell’altrui diritto, deve essere sottoposto a Dibattito, Negoziazione, Condivisione. Pertanto quello che segue può essere adottato nella sua integrità o modificato in base alla specificità della classe e alle sue esigenze.</w:t>
      </w:r>
    </w:p>
    <w:p w14:paraId="00000015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" w:after="0" w:line="240" w:lineRule="auto"/>
        <w:ind w:left="0" w:right="0" w:firstLine="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16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119" w:right="133" w:firstLine="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Una volta condiviso, il patto va sottoscritto dai soggetti interessati, Alunni e Docenti del Consiglio di classe, e affisso in modo visibile nella bacheca della classe.</w:t>
      </w:r>
    </w:p>
    <w:p w14:paraId="00000017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82" w:after="0" w:line="240" w:lineRule="auto"/>
        <w:ind w:left="417" w:right="0" w:firstLine="0"/>
        <w:jc w:val="left"/>
        <w:rPr>
          <w:rFonts w:ascii="Arial" w:hAnsi="Arial" w:eastAsia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br w:type="page"/>
      </w:r>
      <w:r>
        <w:rPr>
          <w:rFonts w:ascii="Arial" w:hAnsi="Arial" w:eastAsia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GLI INSEGNANTI SI IMPEGNANO A:</w:t>
      </w:r>
    </w:p>
    <w:p w14:paraId="00000018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4" w:after="0" w:line="240" w:lineRule="auto"/>
        <w:ind w:left="0" w:right="0" w:firstLine="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 w14:paraId="0000001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36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Organizzare e presentare agli alunni in modo chiaro il lavoro che si svolgerà nel corso dell’anno e le competenze che si acquisiranno a fine percorso;</w:t>
      </w:r>
    </w:p>
    <w:p w14:paraId="0000001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36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illustrare il proprio metodo e le modalità con cui intendono procedere nel lavoro didattico;</w:t>
      </w:r>
    </w:p>
    <w:p w14:paraId="0000001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36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essere puntuali e rispettare gli orari;</w:t>
      </w:r>
    </w:p>
    <w:p w14:paraId="0000001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36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registrare correttamente assenze e ritardi degli alunni;</w:t>
      </w:r>
    </w:p>
    <w:p w14:paraId="0000001D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36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rispettare i ritmi di attenzione e di apprendimento;</w:t>
      </w:r>
    </w:p>
    <w:p w14:paraId="0000001E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36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essere attenti ai bisogni educativi e formativi del singolo alunno proponendo anche attività laboratoriali;</w:t>
      </w:r>
    </w:p>
    <w:p w14:paraId="0000001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36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dosare i carichi di lavoro a casa in modo che non risultino eccessivi per lasciare spazio alle altre discipline;</w:t>
      </w:r>
    </w:p>
    <w:p w14:paraId="00000020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36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stabilire e condividere tempestivamente le scadenze, in particolare la data delle prove di verifica;</w:t>
      </w:r>
    </w:p>
    <w:p w14:paraId="00000021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36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fissare possibilmente un calendario per le verifiche orali;</w:t>
      </w:r>
    </w:p>
    <w:p w14:paraId="00000022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36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fissare non più di una/due prove scritte nello stesso giorno;</w:t>
      </w:r>
    </w:p>
    <w:p w14:paraId="00000023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36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rispettare i tempi di correzione e riconsegna delle verifiche scritte (al massimo due settimane);</w:t>
      </w:r>
    </w:p>
    <w:p w14:paraId="00000024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36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valutare regolarmente con criteri chiari e trasparenti, attenendosi strettamente alle griglie di valutazione rese note e condivise con gli studenti e le famiglie;</w:t>
      </w:r>
    </w:p>
    <w:p w14:paraId="00000025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36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distribuire le verifiche in modo equilibrato nell’arco del quadrimestre;</w:t>
      </w:r>
    </w:p>
    <w:p w14:paraId="00000026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36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rendersi disponibili a ogni richiesta di chiarimento al fine di favorire il successo formativo degli alunni.</w:t>
      </w:r>
    </w:p>
    <w:p w14:paraId="0000002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36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informare i genitori delle difficoltà o del disagio che un alunno eventualmente dimostri, negli aspetti sia comportamentali che di apprendimento, dopo aver informato l’alunno della necessità di coinvolgere la famiglia.</w:t>
      </w:r>
    </w:p>
    <w:p w14:paraId="00000028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82" w:after="0" w:line="240" w:lineRule="auto"/>
        <w:ind w:left="417" w:right="0" w:firstLine="0"/>
        <w:jc w:val="left"/>
        <w:rPr>
          <w:rFonts w:ascii="Arial" w:hAnsi="Arial" w:eastAsia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br w:type="page"/>
      </w:r>
      <w:r>
        <w:rPr>
          <w:rFonts w:ascii="Arial" w:hAnsi="Arial" w:eastAsia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GLI STUDENTI SI IMPEGNANO A:</w:t>
      </w:r>
    </w:p>
    <w:p w14:paraId="00000029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firstLine="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2A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avere cura ed essere responsabili della propria formazione;</w:t>
      </w:r>
    </w:p>
    <w:p w14:paraId="0000002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frequentare regolarmente le lezioni;</w:t>
      </w:r>
    </w:p>
    <w:p w14:paraId="0000002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avere sempre il materiale necessario per partecipare proficuamente all’attività didattica secondo le indicazioni dei docenti: libri, quaderni, abbigliamento idoneo e strumenti per i laboratori, abbigliamento idoneo per educazione fisica</w:t>
      </w:r>
      <w:r>
        <w:rPr>
          <w:rFonts w:ascii="Arial" w:hAnsi="Arial" w:eastAsia="Arial" w:cs="Arial"/>
          <w:sz w:val="24"/>
          <w:szCs w:val="24"/>
          <w:rtl w:val="0"/>
        </w:rPr>
        <w:t>;</w:t>
      </w:r>
    </w:p>
    <w:p w14:paraId="0000002D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partecipare al dialogo educativo attivamente, lavorando in classe e a casa e rispettando le consegne;</w:t>
      </w:r>
    </w:p>
    <w:p w14:paraId="0000002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rispettare l'orario di inizio e di fine delle lezioni non uscendo dall’aula al cambio dell’ora</w:t>
      </w:r>
      <w:r>
        <w:rPr>
          <w:rFonts w:ascii="Arial" w:hAnsi="Arial" w:eastAsia="Arial" w:cs="Arial"/>
          <w:sz w:val="24"/>
          <w:szCs w:val="24"/>
          <w:rtl w:val="0"/>
        </w:rPr>
        <w:t>;</w:t>
      </w:r>
    </w:p>
    <w:p w14:paraId="053CEF5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limitare allo stretto necessario le richieste di uscite dall’aula nel corso dell'ora di lezione; </w:t>
      </w:r>
    </w:p>
    <w:p w14:paraId="0000003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  <w:r>
        <w:rPr>
          <w:rFonts w:ascii="Arial" w:hAnsi="Arial" w:eastAsia="Arial" w:cs="Arial"/>
          <w:b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presentarsi puntuale al cambio di ogni ora nel nuovo spazio didattico-laboratoriale;</w:t>
      </w:r>
    </w:p>
    <w:p w14:paraId="0000003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  <w:r>
        <w:rPr>
          <w:rFonts w:ascii="Arial" w:hAnsi="Arial" w:eastAsia="Arial" w:cs="Arial"/>
          <w:b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comportarsi in modo corretto e rispettoso dell'altro e dell'ambiente durante gli spostamenti;</w:t>
      </w:r>
    </w:p>
    <w:p w14:paraId="00000032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  <w:r>
        <w:rPr>
          <w:rFonts w:ascii="Arial" w:hAnsi="Arial" w:eastAsia="Arial" w:cs="Arial"/>
          <w:b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non attardarsi in alcun luogo dell'IIS “V. Floriani”, consapevole dei diversi spazi presenti presso la sede di via Cremagnani e del fatto che presso il plesso di via Adda le palazzine in cui sono ubicati aule e laboratori sono separate tra loro;</w:t>
      </w:r>
    </w:p>
    <w:p w14:paraId="00000033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rispettare i compagni, i docenti ed il personale A.T.A.;</w:t>
      </w:r>
    </w:p>
    <w:p w14:paraId="1303B106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accettare consapevolmente gli altri, tollerare e rispettare opinioni e modi diversi di essere;</w:t>
      </w:r>
    </w:p>
    <w:p w14:paraId="00000036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  <w:r>
        <w:rPr>
          <w:rFonts w:ascii="Arial" w:hAnsi="Arial" w:eastAsia="Arial" w:cs="Arial"/>
          <w:b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rispettare l’assoluto divieto di fumare, di introdurre sostanze alcooliche o psicotrope nella scuola;</w:t>
      </w:r>
    </w:p>
    <w:p w14:paraId="00000038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  <w:r>
        <w:rPr>
          <w:rFonts w:ascii="Arial" w:hAnsi="Arial" w:eastAsia="Arial" w:cs="Arial"/>
          <w:b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non fare uso di cellulari in classe, smartphone, smartwatch, device nel rispetto delle indicazioni di cui alla Disposizione Ministeriale n. 3392 del 16/06/2025 e alla Nota Ministeriale n. 5274 dell'11/07/2024 . Non far uso di altri dispositivi elettronici o utilizzare in modo improprio di audiovisivi utilizzati durante le ore di lezione (cioé al fine di deridere, discriminare, offendere altri come compagni o personale scolastico), consapevole che la violazione di tale disposizione comporterà il loro ritiro immediato e/o il deferimento all’autorità competente qualora i dispositivi vengano usate per riprese non autorizzate e risultino comunque lesive dell’immagine della scuola e della dignità di tutti coloro che ne fanno parte;</w:t>
      </w:r>
    </w:p>
    <w:p w14:paraId="00000039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rispettare le norme relative alla compostezza nel linguaggio e nell'abbigliamento;</w:t>
      </w:r>
    </w:p>
    <w:p w14:paraId="0000003A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rispettare le norme relative alle assenze, ai ritardi e alle relative giustifiche;</w:t>
      </w:r>
    </w:p>
    <w:p w14:paraId="0000003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non sottrarsi alle verifiche programmate con assenze ingiustificate;</w:t>
      </w:r>
    </w:p>
    <w:p w14:paraId="0000003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rispettare le strutture e gli arredi scolastici e rispondere di eventuali danni arrecati</w:t>
      </w:r>
      <w:r>
        <w:rPr>
          <w:rFonts w:ascii="Arial" w:hAnsi="Arial" w:eastAsia="Arial" w:cs="Arial"/>
          <w:sz w:val="24"/>
          <w:szCs w:val="24"/>
          <w:rtl w:val="0"/>
        </w:rPr>
        <w:t>;</w:t>
      </w:r>
    </w:p>
    <w:p w14:paraId="0000003D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lasciare la propria aula e i laboratori frequentati puliti e in ordine;</w:t>
      </w:r>
    </w:p>
    <w:p w14:paraId="0000003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rispettare il presente patto formativo.</w:t>
      </w:r>
    </w:p>
    <w:p w14:paraId="0000003F">
      <w:pPr>
        <w:keepNext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5744"/>
          <w:tab w:val="left" w:pos="6345"/>
        </w:tabs>
        <w:spacing w:before="0" w:after="120" w:line="240" w:lineRule="auto"/>
        <w:ind w:left="0" w:right="-23" w:firstLine="0"/>
        <w:jc w:val="center"/>
        <w:rPr>
          <w:rFonts w:ascii="Switzerland" w:hAnsi="Switzerland" w:eastAsia="Switzerland" w:cs="Switzerland"/>
          <w:b/>
          <w:i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</w:rPr>
      </w:pPr>
      <w:r>
        <w:br w:type="page"/>
      </w:r>
      <w:r>
        <w:rPr>
          <w:rFonts w:ascii="Switzerland" w:hAnsi="Switzerland" w:eastAsia="Switzerland" w:cs="Switzerland"/>
          <w:b/>
          <w:i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>INTEGRAZIONE PATTO D’AULA PER DDI</w:t>
      </w:r>
    </w:p>
    <w:p w14:paraId="00000040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80" w:after="0" w:line="240" w:lineRule="auto"/>
        <w:ind w:left="114" w:right="0" w:firstLine="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GLI STUDENTI SI IMPEGNANO A:</w:t>
      </w:r>
    </w:p>
    <w:p w14:paraId="00000041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5" w:after="0" w:line="240" w:lineRule="auto"/>
        <w:ind w:left="0" w:right="0" w:firstLine="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42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essere presenti alla lezione sin dalla prima ora;</w:t>
      </w:r>
    </w:p>
    <w:p w14:paraId="00000043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collegarsi in tempo utile alle video-lezioni;</w:t>
      </w:r>
    </w:p>
    <w:p w14:paraId="00000044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se possibile tenere accese microfono e webcam;</w:t>
      </w:r>
    </w:p>
    <w:p w14:paraId="00000045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partecipare alle lezioni attivamente;</w:t>
      </w:r>
    </w:p>
    <w:p w14:paraId="00000046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consultare periodicamente il registro elettronico e classroom;</w:t>
      </w:r>
    </w:p>
    <w:p w14:paraId="00000047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svolgere i compiti assegnati anche in modalità asincrona; qualora lo studente non svolgesse i compiti a lui assegnati, o li svolgesse in modo parziale, tale mancanza verrà registrata e varrà, proporzionalmente, come assenza da scuola e ne verrà registrata anche la valutazione</w:t>
      </w:r>
      <w:r>
        <w:rPr>
          <w:rFonts w:ascii="Arial" w:hAnsi="Arial" w:eastAsia="Arial" w:cs="Arial"/>
          <w:sz w:val="24"/>
          <w:szCs w:val="24"/>
          <w:rtl w:val="0"/>
        </w:rPr>
        <w:t xml:space="preserve"> 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didattica; di ciò il docente darà informazione anche alla famiglia;</w:t>
      </w:r>
    </w:p>
    <w:p w14:paraId="00000048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rispettare le consegne in tempo utile;</w:t>
      </w:r>
    </w:p>
    <w:p w14:paraId="00000049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giustificare assenze, ritardi, scollegamenti in anticipo.</w:t>
      </w:r>
    </w:p>
    <w:p w14:paraId="0000004A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8" w:after="0" w:line="240" w:lineRule="auto"/>
        <w:ind w:left="0" w:right="0" w:firstLine="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16"/>
          <w:szCs w:val="16"/>
          <w:u w:val="none"/>
          <w:shd w:val="clear" w:fill="auto"/>
          <w:vertAlign w:val="baseline"/>
        </w:rPr>
      </w:pPr>
    </w:p>
    <w:p w14:paraId="0000004B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80" w:after="0" w:line="240" w:lineRule="auto"/>
        <w:ind w:left="114" w:right="0" w:firstLine="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GLI INSEGNANTI SI IMPEGNANO A:</w:t>
      </w:r>
    </w:p>
    <w:p w14:paraId="0000004C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5" w:after="0" w:line="240" w:lineRule="auto"/>
        <w:ind w:left="0" w:right="0" w:firstLine="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4D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elaborare un planning orario di attività in modalità sincrona includendo almeno un'ora per disciplina e almeno 20 ore settimanali e programmare un piano di massima di attività asincrona il cui dettaglio sarà definito dai</w:t>
      </w:r>
      <w:r>
        <w:rPr>
          <w:rFonts w:ascii="Arial" w:hAnsi="Arial" w:eastAsia="Arial" w:cs="Arial"/>
          <w:sz w:val="24"/>
          <w:szCs w:val="24"/>
          <w:rtl w:val="0"/>
        </w:rPr>
        <w:t xml:space="preserve"> 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diversi docenti di disciplina. L’orario delle lezioni sincrone, con i relativi codici meet, verrà pubblicato in materiali condivisi, sia con studenti che</w:t>
      </w:r>
      <w:r>
        <w:rPr>
          <w:rFonts w:ascii="Arial" w:hAnsi="Arial" w:eastAsia="Arial" w:cs="Arial"/>
          <w:sz w:val="24"/>
          <w:szCs w:val="24"/>
          <w:rtl w:val="0"/>
        </w:rPr>
        <w:t xml:space="preserve"> 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con docenti, del registro elettronico</w:t>
      </w:r>
    </w:p>
    <w:p w14:paraId="0000004E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rispettare gli orari delle videolezioni</w:t>
      </w:r>
      <w:r>
        <w:rPr>
          <w:rFonts w:ascii="Arial" w:hAnsi="Arial" w:eastAsia="Arial" w:cs="Arial"/>
          <w:sz w:val="24"/>
          <w:szCs w:val="24"/>
          <w:rtl w:val="0"/>
        </w:rPr>
        <w:t>;</w:t>
      </w:r>
    </w:p>
    <w:p w14:paraId="0000004F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comunicare con gli studenti tempestivamente eventuali problemi di connessione</w:t>
      </w:r>
      <w:r>
        <w:rPr>
          <w:rFonts w:ascii="Arial" w:hAnsi="Arial" w:eastAsia="Arial" w:cs="Arial"/>
          <w:sz w:val="24"/>
          <w:szCs w:val="24"/>
          <w:rtl w:val="0"/>
        </w:rPr>
        <w:t>;</w:t>
      </w:r>
    </w:p>
    <w:p w14:paraId="00000050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essere chiari nelle consegne nelle </w:t>
      </w:r>
      <w:r>
        <w:rPr>
          <w:rFonts w:ascii="Arial" w:hAnsi="Arial" w:eastAsia="Arial" w:cs="Arial"/>
          <w:sz w:val="24"/>
          <w:szCs w:val="24"/>
          <w:rtl w:val="0"/>
        </w:rPr>
        <w:t>attività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asincrone;</w:t>
      </w:r>
    </w:p>
    <w:p w14:paraId="00000051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rispettare i tempi di pausa e di intervallo che verranno declinati nell’orario settimanale</w:t>
      </w:r>
      <w:r>
        <w:rPr>
          <w:rFonts w:ascii="Arial" w:hAnsi="Arial" w:eastAsia="Arial" w:cs="Arial"/>
          <w:sz w:val="24"/>
          <w:szCs w:val="24"/>
          <w:rtl w:val="0"/>
        </w:rPr>
        <w:t>;</w:t>
      </w:r>
    </w:p>
    <w:p w14:paraId="00000052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registrare assenze e ritardi, che contribuiranno al monte-ore generale di assenze al fine di validità dell'anno scolastico;</w:t>
      </w:r>
    </w:p>
    <w:p w14:paraId="00000053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registrare eventuali mancanze nello svolgimento di compiti assegnati in modalità</w:t>
      </w:r>
      <w:r>
        <w:rPr>
          <w:rFonts w:ascii="Arial" w:hAnsi="Arial" w:eastAsia="Arial" w:cs="Arial"/>
          <w:sz w:val="24"/>
          <w:szCs w:val="24"/>
          <w:rtl w:val="0"/>
        </w:rPr>
        <w:t xml:space="preserve"> 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asincrona che varranno, proporzionalmente, come assenza da</w:t>
      </w:r>
      <w:r>
        <w:rPr>
          <w:rFonts w:ascii="Arial" w:hAnsi="Arial" w:eastAsia="Arial" w:cs="Arial"/>
          <w:sz w:val="24"/>
          <w:szCs w:val="24"/>
          <w:rtl w:val="0"/>
        </w:rPr>
        <w:t xml:space="preserve"> 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scuola, registrando anche la valutazione didattica; di ciò il docente darà informazione anche alla famiglia;</w:t>
      </w:r>
    </w:p>
    <w:p w14:paraId="00000054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9"/>
        </w:tabs>
        <w:spacing w:before="0" w:after="120" w:line="240" w:lineRule="auto"/>
        <w:ind w:left="709" w:right="465" w:hanging="425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programmare prove di verifica sia scritte che orali; in entrambi i casi il docente dovrà informare preventivamente lo studente delle modalità</w:t>
      </w:r>
      <w:r>
        <w:rPr>
          <w:rFonts w:ascii="Arial" w:hAnsi="Arial" w:eastAsia="Arial" w:cs="Arial"/>
          <w:sz w:val="24"/>
          <w:szCs w:val="24"/>
          <w:rtl w:val="0"/>
        </w:rPr>
        <w:t xml:space="preserve"> 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delle prove e dei loro contenuti. </w:t>
      </w:r>
      <w:r>
        <w:rPr>
          <w:rFonts w:ascii="Arial" w:hAnsi="Arial" w:eastAsia="Arial" w:cs="Arial"/>
          <w:sz w:val="24"/>
          <w:szCs w:val="24"/>
          <w:rtl w:val="0"/>
        </w:rPr>
        <w:t>I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n caso di prova orale è necessario che partecipi online almeno un altro compagno di classe.</w:t>
      </w:r>
    </w:p>
    <w:p w14:paraId="00000055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Tahoma" w:hAnsi="Tahoma" w:eastAsia="Tahoma" w:cs="Tahoma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br w:type="page"/>
      </w:r>
    </w:p>
    <w:tbl>
      <w:tblPr>
        <w:tblStyle w:val="39"/>
        <w:tblW w:w="9391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5"/>
        <w:gridCol w:w="3310"/>
        <w:gridCol w:w="3056"/>
      </w:tblGrid>
      <w:tr w14:paraId="536C95E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  <w:jc w:val="center"/>
        </w:trPr>
        <w:tc>
          <w:tcPr>
            <w:vAlign w:val="top"/>
          </w:tcPr>
          <w:p w14:paraId="0000005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7" w:after="0" w:line="240" w:lineRule="auto"/>
              <w:ind w:left="1" w:leftChars="-1" w:right="0" w:rightChars="0" w:hanging="3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32"/>
                <w:szCs w:val="32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</w:p>
          <w:p w14:paraId="0000005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0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8"/>
                <w:szCs w:val="28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8"/>
                <w:szCs w:val="28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DOCENTI</w:t>
            </w:r>
          </w:p>
        </w:tc>
        <w:tc>
          <w:tcPr>
            <w:gridSpan w:val="2"/>
            <w:vAlign w:val="top"/>
          </w:tcPr>
          <w:p w14:paraId="0000005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7" w:after="0" w:line="240" w:lineRule="auto"/>
              <w:ind w:left="1" w:leftChars="-1" w:right="0" w:rightChars="0" w:hanging="3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32"/>
                <w:szCs w:val="32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</w:p>
          <w:p w14:paraId="0000005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0" w:after="0" w:line="240" w:lineRule="auto"/>
              <w:ind w:left="0" w:leftChars="-1" w:right="2537" w:rightChars="0" w:hanging="2" w:hangingChars="1"/>
              <w:jc w:val="center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8"/>
                <w:szCs w:val="28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8"/>
                <w:szCs w:val="28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ALUNNI</w:t>
            </w:r>
          </w:p>
        </w:tc>
      </w:tr>
      <w:tr w14:paraId="76CED3D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5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7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1.</w:t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5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0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2"/>
                <w:szCs w:val="22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2"/>
                <w:szCs w:val="22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1.</w:t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5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0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14.</w:t>
            </w:r>
          </w:p>
        </w:tc>
      </w:tr>
      <w:tr w14:paraId="41705BA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5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14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2.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5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0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2"/>
                <w:szCs w:val="22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2"/>
                <w:szCs w:val="22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2.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6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0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15.</w:t>
            </w:r>
          </w:p>
        </w:tc>
      </w:tr>
      <w:tr w14:paraId="410D20B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6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15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3.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6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0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2"/>
                <w:szCs w:val="22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2"/>
                <w:szCs w:val="22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3.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6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0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16.</w:t>
            </w:r>
          </w:p>
        </w:tc>
      </w:tr>
      <w:tr w14:paraId="33B40C9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6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17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4.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6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0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2"/>
                <w:szCs w:val="22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2"/>
                <w:szCs w:val="22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4.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6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0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17.</w:t>
            </w:r>
          </w:p>
        </w:tc>
      </w:tr>
      <w:tr w14:paraId="3822C29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6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14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5.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6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0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2"/>
                <w:szCs w:val="22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2"/>
                <w:szCs w:val="22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5.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6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0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18.</w:t>
            </w:r>
          </w:p>
        </w:tc>
      </w:tr>
      <w:tr w14:paraId="4CED443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6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14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6.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6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0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2"/>
                <w:szCs w:val="22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2"/>
                <w:szCs w:val="22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6.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6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0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19.</w:t>
            </w:r>
          </w:p>
        </w:tc>
      </w:tr>
      <w:tr w14:paraId="1C9DB77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6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14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7.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6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0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2"/>
                <w:szCs w:val="22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2"/>
                <w:szCs w:val="22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7.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6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0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20.</w:t>
            </w:r>
          </w:p>
        </w:tc>
      </w:tr>
      <w:tr w14:paraId="7A8A2C5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7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14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8.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7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0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2"/>
                <w:szCs w:val="22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2"/>
                <w:szCs w:val="22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8.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7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0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21.</w:t>
            </w:r>
          </w:p>
        </w:tc>
      </w:tr>
      <w:tr w14:paraId="42110DF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7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14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9.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7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0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2"/>
                <w:szCs w:val="22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2"/>
                <w:szCs w:val="22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9.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7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0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22.</w:t>
            </w:r>
          </w:p>
        </w:tc>
      </w:tr>
      <w:tr w14:paraId="5E607FC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7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14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10.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7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0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2"/>
                <w:szCs w:val="22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2"/>
                <w:szCs w:val="22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10.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7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0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23.</w:t>
            </w:r>
          </w:p>
        </w:tc>
      </w:tr>
      <w:tr w14:paraId="3E38006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7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14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11.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7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0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2"/>
                <w:szCs w:val="22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2"/>
                <w:szCs w:val="22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11.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7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0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24.</w:t>
            </w:r>
          </w:p>
        </w:tc>
      </w:tr>
      <w:tr w14:paraId="76F3FC0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7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14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12.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7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0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2"/>
                <w:szCs w:val="22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2"/>
                <w:szCs w:val="22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12.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7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0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25.</w:t>
            </w:r>
          </w:p>
        </w:tc>
      </w:tr>
      <w:tr w14:paraId="7946286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7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15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13.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8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0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2"/>
                <w:szCs w:val="22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2"/>
                <w:szCs w:val="22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13.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8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uppressAutoHyphens/>
              <w:autoSpaceDE w:val="0"/>
              <w:autoSpaceDN w:val="0"/>
              <w:spacing w:before="0" w:after="0" w:line="240" w:lineRule="auto"/>
              <w:ind w:left="0" w:leftChars="-1" w:right="0" w:rightChars="0" w:hanging="2" w:hangingChars="1"/>
              <w:jc w:val="left"/>
              <w:textAlignment w:val="top"/>
              <w:outlineLvl w:val="0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cs w:val="0"/>
                <w:lang w:val="en-US" w:eastAsia="en-US" w:bidi="ar-SA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w w:val="100"/>
                <w:position w:val="-1"/>
                <w:sz w:val="24"/>
                <w:szCs w:val="24"/>
                <w:u w:val="none"/>
                <w:shd w:val="clear" w:fill="auto"/>
                <w:vertAlign w:val="baseline"/>
                <w:rtl w:val="0"/>
                <w:cs w:val="0"/>
                <w:lang w:val="en-US" w:eastAsia="en-US" w:bidi="ar-SA"/>
              </w:rPr>
              <w:t>26.</w:t>
            </w:r>
          </w:p>
        </w:tc>
      </w:tr>
    </w:tbl>
    <w:p w14:paraId="0000008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6" w:after="0" w:line="240" w:lineRule="auto"/>
        <w:ind w:left="0" w:right="0" w:firstLine="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 w14:paraId="00000083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93" w:after="0" w:line="240" w:lineRule="auto"/>
        <w:ind w:left="251" w:right="0" w:firstLine="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Vimercate, …............................................</w:t>
      </w:r>
    </w:p>
    <w:p w14:paraId="00000084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Tahoma" w:hAnsi="Tahoma" w:eastAsia="Tahoma" w:cs="Tahoma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510" w:right="720" w:bottom="510" w:left="720" w:header="454" w:footer="189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witzerlan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MT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Futura Bk BT">
    <w:altName w:val="Century Gothic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A7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right"/>
      <w:rPr>
        <w:rFonts w:hint="default" w:ascii="Arial" w:hAnsi="Arial" w:eastAsia="Switzerland" w:cs="Arial"/>
        <w:b w:val="0"/>
        <w:bCs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  <w:r>
      <w:rPr>
        <w:rFonts w:hint="default" w:ascii="Arial" w:hAnsi="Arial" w:eastAsia="Switzerland" w:cs="Arial"/>
        <w:b w:val="0"/>
        <w:bCs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  <w:rtl w:val="0"/>
      </w:rPr>
      <w:t xml:space="preserve">Pag. </w:t>
    </w:r>
    <w:r>
      <w:rPr>
        <w:rFonts w:hint="default" w:ascii="Arial" w:hAnsi="Arial" w:eastAsia="Switzerland" w:cs="Arial"/>
        <w:b w:val="0"/>
        <w:bCs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begin"/>
    </w:r>
    <w:r>
      <w:rPr>
        <w:rFonts w:hint="default" w:ascii="Arial" w:hAnsi="Arial" w:eastAsia="Switzerland" w:cs="Arial"/>
        <w:b w:val="0"/>
        <w:bCs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instrText xml:space="preserve">PAGE</w:instrText>
    </w:r>
    <w:r>
      <w:rPr>
        <w:rFonts w:hint="default" w:ascii="Arial" w:hAnsi="Arial" w:eastAsia="Switzerland" w:cs="Arial"/>
        <w:b w:val="0"/>
        <w:bCs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separate"/>
    </w:r>
    <w:r>
      <w:rPr>
        <w:rFonts w:hint="default" w:ascii="Arial" w:hAnsi="Arial" w:eastAsia="Switzerland" w:cs="Arial"/>
        <w:b w:val="0"/>
        <w:bCs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end"/>
    </w:r>
    <w:r>
      <w:rPr>
        <w:rFonts w:hint="default" w:ascii="Arial" w:hAnsi="Arial" w:eastAsia="Switzerland" w:cs="Arial"/>
        <w:b w:val="0"/>
        <w:bCs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  <w:rtl w:val="0"/>
      </w:rPr>
      <w:t xml:space="preserve"> di </w:t>
    </w:r>
    <w:r>
      <w:rPr>
        <w:rFonts w:hint="default" w:ascii="Arial" w:hAnsi="Arial" w:eastAsia="Switzerland" w:cs="Arial"/>
        <w:b w:val="0"/>
        <w:bCs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begin"/>
    </w:r>
    <w:r>
      <w:rPr>
        <w:rFonts w:hint="default" w:ascii="Arial" w:hAnsi="Arial" w:eastAsia="Switzerland" w:cs="Arial"/>
        <w:b w:val="0"/>
        <w:bCs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instrText xml:space="preserve">NUMPAGES</w:instrText>
    </w:r>
    <w:r>
      <w:rPr>
        <w:rFonts w:hint="default" w:ascii="Arial" w:hAnsi="Arial" w:eastAsia="Switzerland" w:cs="Arial"/>
        <w:b w:val="0"/>
        <w:bCs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separate"/>
    </w:r>
    <w:r>
      <w:rPr>
        <w:rFonts w:hint="default" w:ascii="Arial" w:hAnsi="Arial" w:eastAsia="Switzerland" w:cs="Arial"/>
        <w:b w:val="0"/>
        <w:bCs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end"/>
    </w:r>
  </w:p>
  <w:p w14:paraId="000000A8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left"/>
      <w:rPr>
        <w:rFonts w:ascii="Switzerland" w:hAnsi="Switzerland" w:eastAsia="Switzerland" w:cs="Switzerland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A6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left"/>
      <w:rPr>
        <w:rFonts w:ascii="Switzerland" w:hAnsi="Switzerland" w:eastAsia="Switzerland" w:cs="Switzerland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A5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left"/>
      <w:rPr>
        <w:rFonts w:ascii="Switzerland" w:hAnsi="Switzerland" w:eastAsia="Switzerland" w:cs="Switzerland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6269BC">
    <w:pPr>
      <w:tabs>
        <w:tab w:val="center" w:pos="4819"/>
        <w:tab w:val="right" w:pos="9638"/>
      </w:tabs>
      <w:jc w:val="center"/>
      <w:rPr>
        <w:b/>
        <w:i/>
        <w:sz w:val="18"/>
        <w:szCs w:val="18"/>
      </w:rPr>
    </w:pPr>
    <w:r>
      <w:rPr>
        <w:b/>
        <w:sz w:val="16"/>
        <w:szCs w:val="16"/>
      </w:rPr>
      <w:drawing>
        <wp:inline distT="0" distB="0" distL="114300" distR="114300">
          <wp:extent cx="767080" cy="666750"/>
          <wp:effectExtent l="0" t="0" r="10160" b="3810"/>
          <wp:docPr id="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"/>
                  <pic:cNvPicPr>
                    <a:picLocks noChangeAspect="1"/>
                  </pic:cNvPicPr>
                </pic:nvPicPr>
                <pic:blipFill>
                  <a:blip r:embed="rId1">
                    <a:lum contrast="6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080" cy="6667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4767324F">
    <w:pPr>
      <w:tabs>
        <w:tab w:val="center" w:pos="4819"/>
        <w:tab w:val="right" w:pos="9638"/>
      </w:tabs>
      <w:jc w:val="center"/>
      <w:rPr>
        <w:b/>
        <w:i/>
        <w:sz w:val="18"/>
        <w:szCs w:val="18"/>
      </w:rPr>
    </w:pPr>
    <w:r>
      <w:rPr>
        <w:b/>
        <w:i/>
        <w:sz w:val="18"/>
        <w:szCs w:val="18"/>
      </w:rPr>
      <w:t>Istituto d’Istruzione Superiore Statale</w:t>
    </w:r>
  </w:p>
  <w:p w14:paraId="30CCC55B">
    <w:pPr>
      <w:tabs>
        <w:tab w:val="center" w:pos="4819"/>
        <w:tab w:val="right" w:pos="9638"/>
      </w:tabs>
      <w:jc w:val="center"/>
      <w:rPr>
        <w:rFonts w:ascii="Arial Narrow" w:hAnsi="Arial Narrow" w:cs="Arial Narrow"/>
        <w:b/>
        <w:sz w:val="16"/>
        <w:szCs w:val="16"/>
      </w:rPr>
    </w:pPr>
    <w:r>
      <w:rPr>
        <w:b/>
        <w:i/>
        <w:sz w:val="18"/>
        <w:szCs w:val="18"/>
      </w:rPr>
      <w:t xml:space="preserve"> “Virgilio</w:t>
    </w:r>
    <w:r>
      <w:rPr>
        <w:b/>
        <w:i/>
        <w:sz w:val="18"/>
        <w:szCs w:val="18"/>
        <w:lang w:val="it-IT"/>
      </w:rPr>
      <w:t xml:space="preserve"> </w:t>
    </w:r>
    <w:r>
      <w:rPr>
        <w:b/>
        <w:i/>
        <w:sz w:val="18"/>
        <w:szCs w:val="18"/>
      </w:rPr>
      <w:t>FLORIANI</w:t>
    </w:r>
    <w:r>
      <w:rPr>
        <w:rFonts w:ascii="Arial Narrow" w:hAnsi="Arial Narrow" w:cs="Arial Narrow"/>
        <w:b/>
        <w:sz w:val="18"/>
        <w:szCs w:val="18"/>
      </w:rPr>
      <w:t>”</w:t>
    </w:r>
  </w:p>
  <w:p w14:paraId="4EDF1E04">
    <w:pPr>
      <w:tabs>
        <w:tab w:val="center" w:pos="4819"/>
        <w:tab w:val="right" w:pos="9638"/>
      </w:tabs>
      <w:jc w:val="center"/>
      <w:rPr>
        <w:rFonts w:hint="default"/>
        <w:lang w:val="it-IT"/>
      </w:rPr>
    </w:pPr>
    <w:r>
      <w:rPr>
        <w:rFonts w:ascii="Arial Narrow" w:hAnsi="Arial Narrow" w:cs="Arial Narrow"/>
        <w:b/>
        <w:sz w:val="16"/>
        <w:szCs w:val="16"/>
        <w:lang w:val="it-IT"/>
      </w:rPr>
      <w:t xml:space="preserve"> </w:t>
    </w:r>
  </w:p>
  <w:p w14:paraId="49CD3FB9">
    <w:pPr>
      <w:tabs>
        <w:tab w:val="center" w:pos="4819"/>
        <w:tab w:val="right" w:pos="9638"/>
      </w:tabs>
      <w:jc w:val="center"/>
      <w:rPr>
        <w:color w:val="0000FF"/>
        <w:sz w:val="16"/>
        <w:szCs w:val="16"/>
        <w:u w:val="single"/>
      </w:rPr>
    </w:pPr>
    <w:r>
      <mc:AlternateContent>
        <mc:Choice Requires="wpg">
          <w:drawing>
            <wp:inline distT="0" distB="0" distL="114300" distR="114300">
              <wp:extent cx="6109335" cy="770255"/>
              <wp:effectExtent l="0" t="0" r="1905" b="6985"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Rot="1"/>
                    </wpg:cNvGrpSpPr>
                    <wpg:grpSpPr>
                      <a:xfrm>
                        <a:off x="0" y="0"/>
                        <a:ext cx="6109335" cy="770255"/>
                        <a:chOff x="0" y="0"/>
                        <a:chExt cx="9621" cy="1213"/>
                      </a:xfrm>
                    </wpg:grpSpPr>
                    <wps:wsp>
                      <wps:cNvPr id="1" name="Freeform 1"/>
                      <wps:cNvSpPr/>
                      <wps:spPr>
                        <a:xfrm>
                          <a:off x="0" y="0"/>
                          <a:ext cx="9620" cy="1212"/>
                        </a:xfrm>
                        <a:custGeom>
                          <a:avLst/>
                          <a:gdLst>
                            <a:gd name="G0" fmla="+- 1 0 0"/>
                            <a:gd name="G1" fmla="+- 1 0 0"/>
                            <a:gd name="G2" fmla="+- 1 0 0"/>
                            <a:gd name="G3" fmla="+- 1 0 0"/>
                            <a:gd name="G4" fmla="+- 1 0 0"/>
                            <a:gd name="G5" fmla="+- 1 0 0"/>
                            <a:gd name="G6" fmla="+- 1 0 0"/>
                            <a:gd name="G7" fmla="+- 65507 0 0"/>
                            <a:gd name="G8" fmla="+- 64254 0 0"/>
                            <a:gd name="G9" fmla="+- 65507 0 0"/>
                            <a:gd name="G10" fmla="+- 1 0 0"/>
                            <a:gd name="G11" fmla="+- 1 0 0"/>
                            <a:gd name="G12" fmla="+- 1 0 0"/>
                            <a:gd name="G13" fmla="+- 1 0 0"/>
                            <a:gd name="G14" fmla="+- 1 0 0"/>
                            <a:gd name="G15" fmla="+- 1 0 0"/>
                            <a:gd name="G16" fmla="+- 1 0 0"/>
                            <a:gd name="G17" fmla="+- 1 0 0"/>
                            <a:gd name="G18" fmla="+- 1 0 0"/>
                            <a:gd name="G19" fmla="+- 1 0 0"/>
                            <a:gd name="G20" fmla="+- 1 0 0"/>
                            <a:gd name="G21" fmla="+- 1 0 0"/>
                            <a:gd name="G22" fmla="+- 1 0 0"/>
                            <a:gd name="G23" fmla="+- 1 0 0"/>
                            <a:gd name="G24" fmla="+- 1 0 0"/>
                            <a:gd name="G25" fmla="+- 1 0 0"/>
                            <a:gd name="G26" fmla="+- 1 0 0"/>
                            <a:gd name="G27" fmla="+- 1 0 0"/>
                            <a:gd name="G28" fmla="+- 1 0 0"/>
                            <a:gd name="G29" fmla="+- 1 0 0"/>
                            <a:gd name="G30" fmla="+- 1 0 0"/>
                            <a:gd name="G31" fmla="+- 1 0 0"/>
                            <a:gd name="G32" fmla="+- 1 0 0"/>
                            <a:gd name="G33" fmla="+- 1 0 0"/>
                            <a:gd name="G34" fmla="+- 1 0 0"/>
                            <a:gd name="G35" fmla="+- 1 0 0"/>
                            <a:gd name="G36" fmla="+- 1 0 0"/>
                            <a:gd name="G37" fmla="+- 1 0 0"/>
                            <a:gd name="G38" fmla="*/ 1 0 0"/>
                            <a:gd name="G39" fmla="*/ 1 65287 512"/>
                            <a:gd name="G40" fmla="*/ G39 1 180"/>
                            <a:gd name="G41" fmla="*/ G38 1 G40"/>
                            <a:gd name="G42" fmla="+- 64850 0 0"/>
                            <a:gd name="G43" fmla="+- 64821 0 0"/>
                            <a:gd name="G44" fmla="+- 63686 0 0"/>
                            <a:gd name="G45" fmla="+- 63657 0 0"/>
                            <a:gd name="G46" fmla="+- 64792 0 0"/>
                            <a:gd name="G47" fmla="+- 64821 0 0"/>
                            <a:gd name="G48" fmla="+- 7120 0 0"/>
                            <a:gd name="G49" fmla="+- 7149 0 0"/>
                            <a:gd name="G50" fmla="+- 10351 0 0"/>
                          </a:gdLst>
                          <a:ahLst/>
                          <a:cxnLst>
                            <a:cxn ang="0">
                              <a:pos x="9057" y="1908"/>
                            </a:cxn>
                            <a:cxn ang="0">
                              <a:pos x="1222" y="1908"/>
                            </a:cxn>
                            <a:cxn ang="0">
                              <a:pos x="1193" y="1908"/>
                            </a:cxn>
                            <a:cxn ang="0">
                              <a:pos x="58" y="1908"/>
                            </a:cxn>
                            <a:cxn ang="0">
                              <a:pos x="58" y="1937"/>
                            </a:cxn>
                            <a:cxn ang="0">
                              <a:pos x="1193" y="1937"/>
                            </a:cxn>
                            <a:cxn ang="0">
                              <a:pos x="1222" y="1937"/>
                            </a:cxn>
                            <a:cxn ang="0">
                              <a:pos x="9057" y="1937"/>
                            </a:cxn>
                            <a:cxn ang="0">
                              <a:pos x="9057" y="1908"/>
                            </a:cxn>
                            <a:cxn ang="0">
                              <a:pos x="10351" y="0"/>
                            </a:cxn>
                            <a:cxn ang="0">
                              <a:pos x="10322" y="0"/>
                            </a:cxn>
                            <a:cxn ang="0">
                              <a:pos x="4693" y="0"/>
                            </a:cxn>
                            <a:cxn ang="0">
                              <a:pos x="4664" y="0"/>
                            </a:cxn>
                            <a:cxn ang="0">
                              <a:pos x="29" y="0"/>
                            </a:cxn>
                            <a:cxn ang="0">
                              <a:pos x="0" y="0"/>
                            </a:cxn>
                            <a:cxn ang="0">
                              <a:pos x="0" y="29"/>
                            </a:cxn>
                            <a:cxn ang="0">
                              <a:pos x="0" y="31"/>
                            </a:cxn>
                            <a:cxn ang="0">
                              <a:pos x="0" y="31"/>
                            </a:cxn>
                            <a:cxn ang="0">
                              <a:pos x="0" y="1313"/>
                            </a:cxn>
                            <a:cxn ang="0">
                              <a:pos x="0" y="1908"/>
                            </a:cxn>
                            <a:cxn ang="0">
                              <a:pos x="0" y="1937"/>
                            </a:cxn>
                            <a:cxn ang="0">
                              <a:pos x="29" y="1937"/>
                            </a:cxn>
                            <a:cxn ang="0">
                              <a:pos x="58" y="1937"/>
                            </a:cxn>
                            <a:cxn ang="0">
                              <a:pos x="58" y="1908"/>
                            </a:cxn>
                            <a:cxn ang="0">
                              <a:pos x="29" y="1908"/>
                            </a:cxn>
                            <a:cxn ang="0">
                              <a:pos x="29" y="1313"/>
                            </a:cxn>
                            <a:cxn ang="0">
                              <a:pos x="29" y="31"/>
                            </a:cxn>
                            <a:cxn ang="0">
                              <a:pos x="29" y="31"/>
                            </a:cxn>
                            <a:cxn ang="0">
                              <a:pos x="29" y="29"/>
                            </a:cxn>
                            <a:cxn ang="0">
                              <a:pos x="4664" y="29"/>
                            </a:cxn>
                            <a:cxn ang="0">
                              <a:pos x="4693" y="29"/>
                            </a:cxn>
                            <a:cxn ang="0">
                              <a:pos x="10322" y="29"/>
                            </a:cxn>
                            <a:cxn ang="0">
                              <a:pos x="10322" y="31"/>
                            </a:cxn>
                            <a:cxn ang="0">
                              <a:pos x="10322" y="31"/>
                            </a:cxn>
                            <a:cxn ang="0">
                              <a:pos x="10322" y="1313"/>
                            </a:cxn>
                            <a:cxn ang="0">
                              <a:pos x="10322" y="1908"/>
                            </a:cxn>
                            <a:cxn ang="0">
                              <a:pos x="9100" y="1908"/>
                            </a:cxn>
                            <a:cxn ang="0">
                              <a:pos x="9086" y="1908"/>
                            </a:cxn>
                            <a:cxn ang="0">
                              <a:pos x="9072" y="1908"/>
                            </a:cxn>
                            <a:cxn ang="0">
                              <a:pos x="9057" y="1908"/>
                            </a:cxn>
                            <a:cxn ang="0">
                              <a:pos x="9057" y="1937"/>
                            </a:cxn>
                            <a:cxn ang="0">
                              <a:pos x="9072" y="1937"/>
                            </a:cxn>
                            <a:cxn ang="0">
                              <a:pos x="9086" y="1937"/>
                            </a:cxn>
                            <a:cxn ang="0">
                              <a:pos x="9100" y="1937"/>
                            </a:cxn>
                            <a:cxn ang="0">
                              <a:pos x="10322" y="1937"/>
                            </a:cxn>
                            <a:cxn ang="0">
                              <a:pos x="10322" y="1937"/>
                            </a:cxn>
                            <a:cxn ang="0">
                              <a:pos x="10351" y="1937"/>
                            </a:cxn>
                            <a:cxn ang="0">
                              <a:pos x="10351" y="1908"/>
                            </a:cxn>
                            <a:cxn ang="0">
                              <a:pos x="10351" y="1313"/>
                            </a:cxn>
                            <a:cxn ang="0">
                              <a:pos x="10351" y="31"/>
                            </a:cxn>
                            <a:cxn ang="0">
                              <a:pos x="10351" y="31"/>
                            </a:cxn>
                            <a:cxn ang="0">
                              <a:pos x="10351" y="29"/>
                            </a:cxn>
                            <a:cxn ang="0">
                              <a:pos x="10351" y="0"/>
                            </a:cxn>
                          </a:cxnLst>
                          <a:pathLst>
                            <a:path w="10352" h="1938">
                              <a:moveTo>
                                <a:pt x="9057" y="1908"/>
                              </a:moveTo>
                              <a:lnTo>
                                <a:pt x="1222" y="1908"/>
                              </a:lnTo>
                              <a:lnTo>
                                <a:pt x="1193" y="1908"/>
                              </a:lnTo>
                              <a:lnTo>
                                <a:pt x="58" y="1908"/>
                              </a:lnTo>
                              <a:lnTo>
                                <a:pt x="58" y="1937"/>
                              </a:lnTo>
                              <a:lnTo>
                                <a:pt x="1193" y="1937"/>
                              </a:lnTo>
                              <a:lnTo>
                                <a:pt x="1222" y="1937"/>
                              </a:lnTo>
                              <a:lnTo>
                                <a:pt x="9057" y="1937"/>
                              </a:lnTo>
                              <a:lnTo>
                                <a:pt x="9057" y="1908"/>
                              </a:lnTo>
                              <a:close/>
                              <a:moveTo>
                                <a:pt x="10351" y="0"/>
                              </a:moveTo>
                              <a:lnTo>
                                <a:pt x="10322" y="0"/>
                              </a:lnTo>
                              <a:lnTo>
                                <a:pt x="4693" y="0"/>
                              </a:lnTo>
                              <a:lnTo>
                                <a:pt x="4664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31"/>
                              </a:lnTo>
                              <a:lnTo>
                                <a:pt x="0" y="1313"/>
                              </a:lnTo>
                              <a:lnTo>
                                <a:pt x="0" y="1908"/>
                              </a:lnTo>
                              <a:lnTo>
                                <a:pt x="0" y="1937"/>
                              </a:lnTo>
                              <a:lnTo>
                                <a:pt x="29" y="1937"/>
                              </a:lnTo>
                              <a:lnTo>
                                <a:pt x="58" y="1937"/>
                              </a:lnTo>
                              <a:lnTo>
                                <a:pt x="58" y="1908"/>
                              </a:lnTo>
                              <a:lnTo>
                                <a:pt x="29" y="1908"/>
                              </a:lnTo>
                              <a:lnTo>
                                <a:pt x="29" y="1313"/>
                              </a:lnTo>
                              <a:lnTo>
                                <a:pt x="29" y="31"/>
                              </a:lnTo>
                              <a:lnTo>
                                <a:pt x="29" y="29"/>
                              </a:lnTo>
                              <a:lnTo>
                                <a:pt x="4664" y="29"/>
                              </a:lnTo>
                              <a:lnTo>
                                <a:pt x="4693" y="29"/>
                              </a:lnTo>
                              <a:lnTo>
                                <a:pt x="10322" y="29"/>
                              </a:lnTo>
                              <a:lnTo>
                                <a:pt x="10322" y="31"/>
                              </a:lnTo>
                              <a:lnTo>
                                <a:pt x="10322" y="1313"/>
                              </a:lnTo>
                              <a:lnTo>
                                <a:pt x="10322" y="1908"/>
                              </a:lnTo>
                              <a:lnTo>
                                <a:pt x="9100" y="1908"/>
                              </a:lnTo>
                              <a:lnTo>
                                <a:pt x="9086" y="1908"/>
                              </a:lnTo>
                              <a:lnTo>
                                <a:pt x="9072" y="1908"/>
                              </a:lnTo>
                              <a:lnTo>
                                <a:pt x="9057" y="1908"/>
                              </a:lnTo>
                              <a:lnTo>
                                <a:pt x="9057" y="1937"/>
                              </a:lnTo>
                              <a:lnTo>
                                <a:pt x="9072" y="1937"/>
                              </a:lnTo>
                              <a:lnTo>
                                <a:pt x="9086" y="1937"/>
                              </a:lnTo>
                              <a:lnTo>
                                <a:pt x="9100" y="1937"/>
                              </a:lnTo>
                              <a:lnTo>
                                <a:pt x="10322" y="1937"/>
                              </a:lnTo>
                              <a:lnTo>
                                <a:pt x="10351" y="1937"/>
                              </a:lnTo>
                              <a:lnTo>
                                <a:pt x="10351" y="1908"/>
                              </a:lnTo>
                              <a:lnTo>
                                <a:pt x="10351" y="1313"/>
                              </a:lnTo>
                              <a:lnTo>
                                <a:pt x="10351" y="31"/>
                              </a:lnTo>
                              <a:lnTo>
                                <a:pt x="10351" y="29"/>
                              </a:lnTo>
                              <a:lnTo>
                                <a:pt x="103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499"/>
                        </a:solidFill>
                        <a:ln>
                          <a:noFill/>
                        </a:ln>
                      </wps:spPr>
                      <wps:bodyPr wrap="none" anchor="ctr" anchorCtr="0" upright="1"/>
                    </wps:wsp>
                    <pic:pic xmlns:pic="http://schemas.openxmlformats.org/drawingml/2006/picture">
                      <pic:nvPicPr>
                        <pic:cNvPr id="3" name="Picture 8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099" y="123"/>
                          <a:ext cx="3775" cy="6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Picture 7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32" y="878"/>
                          <a:ext cx="9354" cy="2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Picture 6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862" y="124"/>
                          <a:ext cx="3084" cy="5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id="_x0000_s1026" o:spid="_x0000_s1026" o:spt="203" style="height:60.65pt;width:481.05pt;" coordsize="9621,1213" o:gfxdata="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">
              <o:lock v:ext="edit" rotation="t" aspectratio="f"/>
              <v:shape id="_x0000_s1026" o:spid="_x0000_s1026" o:spt="100" style="position:absolute;left:0;top:0;height:1212;width:9620;mso-wrap-style:none;v-text-anchor:middle;" fillcolor="#FFE499" filled="t" stroked="f" coordsize="10352,1938" o:gfxdata="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cM6J+5AAAA2gAA&#10;AA8AAAAAAAAAAQAgAAAAIgAAAGRycy9kb3ducmV2LnhtbFBLAQIUABQAAAAIAIdO4kAzLwWeOwAA&#10;ADkAAAAQAAAAAAAAAAEAIAAAAAgBAABkcnMvc2hhcGV4bWwueG1sUEsFBgAAAAAGAAYAWwEAALID&#10;AAAAAA==&#10;" path="m9057,1908l1222,1908,1193,1908,58,1908,58,1937,1193,1937,1222,1937,9057,1937,9057,1908xm10351,0l10322,0,4693,0,4664,0,29,0,0,0,0,29,0,31,0,1313,0,1908,0,1937,29,1937,58,1937,58,1908,29,1908,29,1313,29,31,29,29,4664,29,4693,29,10322,29,10322,31,10322,1313,10322,1908,9100,1908,9086,1908,9072,1908,9057,1908,9057,1937,9072,1937,9086,1937,9100,1937,10322,1937,10351,1937,10351,1908,10351,1313,10351,31,10351,29,10351,0xe">
                <v:path o:connectlocs="9057,1908;1222,1908;1193,1908;58,1908;58,1937;1193,1937;1222,1937;9057,1937;9057,1908;10351,0;10322,0;4693,0;4664,0;29,0;0,0;0,29;0,31;0,31;0,1313;0,1908;0,1937;29,1937;58,1937;58,1908;29,1908;29,1313;29,31;29,31;29,29;4664,29;4693,29;10322,29;10322,31;10322,31;10322,1313;10322,1908;9100,1908;9086,1908;9072,1908;9057,1908;9057,1937;9072,1937;9086,1937;9100,1937;10322,1937;10322,1937;10351,1937;10351,1908;10351,1313;10351,31;10351,31;10351,29;10351,0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  <v:shape id="Picture 8" o:spid="_x0000_s1026" o:spt="75" type="#_x0000_t75" style="position:absolute;left:5099;top:123;height:622;width:3775;" filled="f" o:preferrelative="t" stroked="f" coordsize="21600,21600" o:gfxdata="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2pXAvQAA&#10;ANoAAAAPAAAAAAAAAAEAIAAAACIAAABkcnMvZG93bnJldi54bWxQSwECFAAUAAAACACHTuJAMy8F&#10;njsAAAA5AAAAEAAAAAAAAAABACAAAAAMAQAAZHJzL3NoYXBleG1sLnhtbFBLBQYAAAAABgAGAFsB&#10;AAC2AwAAAAA=&#10;">
                <v:fill on="f" focussize="0,0"/>
                <v:stroke on="f"/>
                <v:imagedata r:id="rId2" o:title=""/>
                <o:lock v:ext="edit" aspectratio="t"/>
              </v:shape>
              <v:shape id="Picture 7" o:spid="_x0000_s1026" o:spt="75" type="#_x0000_t75" style="position:absolute;left:132;top:878;height:254;width:9354;" filled="f" o:preferrelative="t" stroked="f" coordsize="21600,21600" o:gfxdata="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AOYw7sAAADa&#10;AAAADwAAAAAAAAABACAAAAAiAAAAZHJzL2Rvd25yZXYueG1sUEsBAhQAFAAAAAgAh07iQDMvBZ47&#10;AAAAOQAAABAAAAAAAAAAAQAgAAAACgEAAGRycy9zaGFwZXhtbC54bWxQSwUGAAAAAAYABgBbAQAA&#10;tAMAAAAA&#10;">
                <v:fill on="f" focussize="0,0"/>
                <v:stroke on="f"/>
                <v:imagedata r:id="rId3" o:title=""/>
                <o:lock v:ext="edit" aspectratio="t"/>
              </v:shape>
              <v:shape id="Picture 6" o:spid="_x0000_s1026" o:spt="75" type="#_x0000_t75" style="position:absolute;left:862;top:124;height:587;width:3084;" filled="f" o:preferrelative="t" stroked="f" coordsize="21600,21600" o:gfxdata="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8+ZfvQAA&#10;ANoAAAAPAAAAAAAAAAEAIAAAACIAAABkcnMvZG93bnJldi54bWxQSwECFAAUAAAACACHTuJAMy8F&#10;njsAAAA5AAAAEAAAAAAAAAABACAAAAAMAQAAZHJzL3NoYXBleG1sLnhtbFBLBQYAAAAABgAGAFsB&#10;AAC2AwAAAAA=&#10;">
                <v:fill on="f" focussize="0,0"/>
                <v:stroke on="f"/>
                <v:imagedata r:id="rId4" o:title=""/>
                <o:lock v:ext="edit" aspectratio="t"/>
              </v:shape>
              <w10:wrap type="none"/>
              <w10:anchorlock/>
            </v:group>
          </w:pict>
        </mc:Fallback>
      </mc:AlternateContent>
    </w:r>
  </w:p>
  <w:p w14:paraId="26A0E45A">
    <w:pPr>
      <w:tabs>
        <w:tab w:val="center" w:pos="4819"/>
        <w:tab w:val="right" w:pos="9638"/>
      </w:tabs>
      <w:jc w:val="center"/>
      <w:rPr>
        <w:color w:val="0000FF"/>
        <w:sz w:val="16"/>
        <w:szCs w:val="16"/>
        <w:u w:val="single"/>
      </w:rPr>
    </w:pPr>
  </w:p>
  <w:p w14:paraId="304380AC">
    <w:pPr>
      <w:tabs>
        <w:tab w:val="left" w:pos="3540"/>
      </w:tabs>
      <w:jc w:val="center"/>
      <w:rPr>
        <w:rFonts w:ascii="Arial Narrow" w:hAnsi="Arial Narrow" w:cs="Arial Narrow"/>
        <w:i/>
        <w:iCs/>
        <w:sz w:val="16"/>
        <w:szCs w:val="16"/>
      </w:rPr>
    </w:pPr>
    <w:r>
      <w:rPr>
        <w:color w:val="0000FF"/>
        <w:sz w:val="16"/>
        <w:szCs w:val="16"/>
        <w:u w:val="single"/>
      </w:rPr>
      <w:t>MBIS024001@pec.istruzione.it</w:t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  <w:lang w:val="it-IT"/>
      </w:rPr>
      <w:t xml:space="preserve"> </w:t>
    </w:r>
    <w:r>
      <w:fldChar w:fldCharType="begin"/>
    </w:r>
    <w:r>
      <w:instrText xml:space="preserve"> HYPERLINK "mailto:MBIS024001@istruzio"</w:instrText>
    </w:r>
    <w:r>
      <w:fldChar w:fldCharType="separate"/>
    </w:r>
    <w:r>
      <w:rPr>
        <w:rStyle w:val="10"/>
        <w:color w:val="0000FF"/>
        <w:sz w:val="16"/>
        <w:szCs w:val="16"/>
      </w:rPr>
      <w:t>MBIS024001@istruzio</w:t>
    </w:r>
    <w:r>
      <w:fldChar w:fldCharType="end"/>
    </w:r>
    <w:r>
      <w:rPr>
        <w:color w:val="0000FF"/>
        <w:sz w:val="16"/>
        <w:szCs w:val="16"/>
        <w:u w:val="single"/>
      </w:rPr>
      <w:t>ne.it</w:t>
    </w:r>
  </w:p>
  <w:p w14:paraId="183F3980">
    <w:pPr>
      <w:tabs>
        <w:tab w:val="left" w:pos="3540"/>
      </w:tabs>
      <w:jc w:val="center"/>
      <w:rPr>
        <w:rFonts w:ascii="Futura Bk BT" w:hAnsi="Futura Bk BT" w:cs="Futura Bk BT"/>
        <w:b/>
        <w:sz w:val="16"/>
        <w:szCs w:val="16"/>
      </w:rPr>
    </w:pPr>
    <w:r>
      <w:rPr>
        <w:rFonts w:ascii="Arial Narrow" w:hAnsi="Arial Narrow" w:cs="Arial Narrow"/>
        <w:i/>
        <w:iCs/>
        <w:sz w:val="16"/>
        <w:szCs w:val="16"/>
      </w:rPr>
      <w:t>Codice Fiscale.: 94004480151 –</w:t>
    </w:r>
    <w:r>
      <w:rPr>
        <w:rFonts w:ascii="Arial Narrow" w:hAnsi="Arial Narrow" w:cs="Arial Narrow"/>
        <w:i/>
        <w:iCs/>
        <w:sz w:val="16"/>
        <w:szCs w:val="16"/>
        <w:lang w:val="it-IT"/>
      </w:rPr>
      <w:t xml:space="preserve"> </w:t>
    </w:r>
    <w:r>
      <w:rPr>
        <w:rFonts w:ascii="Arial Narrow" w:hAnsi="Arial Narrow" w:cs="Arial Narrow"/>
        <w:i/>
        <w:iCs/>
        <w:sz w:val="16"/>
        <w:szCs w:val="16"/>
      </w:rPr>
      <w:t>Codice univoco:</w:t>
    </w:r>
    <w:r>
      <w:rPr>
        <w:rFonts w:ascii="Arial Narrow" w:hAnsi="Arial Narrow" w:cs="Arial Narrow"/>
        <w:i/>
        <w:iCs/>
        <w:sz w:val="16"/>
        <w:szCs w:val="16"/>
        <w:lang w:val="it-IT"/>
      </w:rPr>
      <w:t xml:space="preserve"> </w:t>
    </w:r>
    <w:r>
      <w:rPr>
        <w:rFonts w:ascii="Arial Narrow" w:hAnsi="Arial Narrow" w:cs="Arial Narrow"/>
        <w:i/>
        <w:iCs/>
        <w:sz w:val="16"/>
        <w:szCs w:val="16"/>
      </w:rPr>
      <w:t>UF1007 –Codice Meccanografico</w:t>
    </w:r>
    <w:r>
      <w:rPr>
        <w:rFonts w:ascii="Arial Narrow" w:hAnsi="Arial Narrow" w:cs="Arial Narrow"/>
        <w:i/>
        <w:iCs/>
        <w:sz w:val="16"/>
        <w:szCs w:val="16"/>
        <w:lang w:val="it-IT"/>
      </w:rPr>
      <w:t xml:space="preserve"> </w:t>
    </w:r>
    <w:r>
      <w:rPr>
        <w:rFonts w:ascii="Arial Narrow" w:hAnsi="Arial Narrow" w:cs="Arial Narrow"/>
        <w:i/>
        <w:iCs/>
        <w:sz w:val="16"/>
        <w:szCs w:val="16"/>
      </w:rPr>
      <w:t>MBIS024001</w:t>
    </w:r>
  </w:p>
  <w:p w14:paraId="6C17942F">
    <w:pPr>
      <w:tabs>
        <w:tab w:val="left" w:pos="708"/>
        <w:tab w:val="center" w:pos="4819"/>
        <w:tab w:val="right" w:pos="9638"/>
      </w:tabs>
      <w:jc w:val="center"/>
      <w:rPr>
        <w:rFonts w:ascii="Arial Narrow" w:hAnsi="Arial Narrow" w:cs="Arial Narrow"/>
        <w:sz w:val="16"/>
        <w:szCs w:val="16"/>
      </w:rPr>
    </w:pPr>
    <w:r>
      <w:rPr>
        <w:rFonts w:ascii="Futura Bk BT" w:hAnsi="Futura Bk BT" w:cs="Futura Bk BT"/>
        <w:b/>
        <w:sz w:val="16"/>
        <w:szCs w:val="16"/>
      </w:rPr>
      <w:t>S</w:t>
    </w:r>
    <w:r>
      <w:rPr>
        <w:rFonts w:ascii="Arial Narrow" w:hAnsi="Arial Narrow" w:cs="Arial Narrow"/>
        <w:b/>
        <w:sz w:val="16"/>
        <w:szCs w:val="16"/>
      </w:rPr>
      <w:t>EDE – Uffici di Segreteria</w:t>
    </w:r>
  </w:p>
  <w:p w14:paraId="7F0F13AE">
    <w:pPr>
      <w:tabs>
        <w:tab w:val="left" w:pos="708"/>
        <w:tab w:val="center" w:pos="4819"/>
        <w:tab w:val="right" w:pos="9638"/>
      </w:tabs>
      <w:jc w:val="center"/>
      <w:rPr>
        <w:rFonts w:ascii="Arial Narrow" w:hAnsi="Arial Narrow" w:cs="Arial Narrow"/>
        <w:bCs/>
        <w:sz w:val="16"/>
        <w:szCs w:val="16"/>
      </w:rPr>
    </w:pPr>
    <w:r>
      <w:rPr>
        <w:rFonts w:ascii="Arial Narrow" w:hAnsi="Arial Narrow" w:cs="Arial Narrow"/>
        <w:sz w:val="16"/>
        <w:szCs w:val="16"/>
      </w:rPr>
      <w:t>Via B. Cremagnani, 18 -</w:t>
    </w:r>
    <w:r>
      <w:rPr>
        <w:rFonts w:ascii="Arial Narrow" w:hAnsi="Arial Narrow" w:cs="Arial Narrow"/>
        <w:sz w:val="16"/>
        <w:szCs w:val="16"/>
        <w:lang w:val="it-IT"/>
      </w:rPr>
      <w:t xml:space="preserve"> </w:t>
    </w:r>
    <w:r>
      <w:rPr>
        <w:rFonts w:ascii="Arial Narrow" w:hAnsi="Arial Narrow" w:cs="Arial Narrow"/>
        <w:sz w:val="16"/>
        <w:szCs w:val="16"/>
      </w:rPr>
      <w:t>20871 Vimercate (MB)</w:t>
    </w:r>
  </w:p>
  <w:p w14:paraId="6A980BF9">
    <w:pPr>
      <w:tabs>
        <w:tab w:val="left" w:pos="708"/>
        <w:tab w:val="center" w:pos="4819"/>
        <w:tab w:val="right" w:pos="9638"/>
      </w:tabs>
      <w:jc w:val="center"/>
      <w:rPr>
        <w:rFonts w:ascii="Arial Narrow" w:hAnsi="Arial Narrow" w:cs="Arial Narrow"/>
        <w:b/>
        <w:bCs/>
        <w:sz w:val="16"/>
        <w:szCs w:val="16"/>
      </w:rPr>
    </w:pPr>
    <w:r>
      <w:rPr>
        <w:rFonts w:ascii="Arial Narrow" w:hAnsi="Arial Narrow" w:cs="Arial Narrow"/>
        <w:bCs/>
        <w:sz w:val="16"/>
        <w:szCs w:val="16"/>
      </w:rPr>
      <w:t>tel 039.608.06.47</w:t>
    </w:r>
    <w:r>
      <w:rPr>
        <w:rFonts w:ascii="Arial Narrow" w:hAnsi="Arial Narrow" w:cs="Arial Narrow"/>
        <w:bCs/>
        <w:sz w:val="16"/>
        <w:szCs w:val="16"/>
        <w:lang w:val="it-IT"/>
      </w:rPr>
      <w:t xml:space="preserve"> </w:t>
    </w:r>
    <w:r>
      <w:rPr>
        <w:rFonts w:ascii="Arial Narrow" w:hAnsi="Arial Narrow" w:cs="Arial Narrow"/>
        <w:bCs/>
        <w:sz w:val="16"/>
        <w:szCs w:val="16"/>
      </w:rPr>
      <w:t>039.685.27.94</w:t>
    </w:r>
  </w:p>
  <w:p w14:paraId="335805D3">
    <w:pPr>
      <w:tabs>
        <w:tab w:val="left" w:pos="708"/>
        <w:tab w:val="center" w:pos="4819"/>
        <w:tab w:val="right" w:pos="9638"/>
      </w:tabs>
      <w:jc w:val="center"/>
      <w:rPr>
        <w:rFonts w:ascii="Arial Narrow" w:hAnsi="Arial Narrow" w:cs="Arial Narrow"/>
        <w:b/>
        <w:bCs/>
        <w:sz w:val="16"/>
        <w:szCs w:val="16"/>
      </w:rPr>
    </w:pPr>
    <w:r>
      <w:rPr>
        <w:rFonts w:ascii="Arial Narrow" w:hAnsi="Arial Narrow" w:cs="Arial Narrow"/>
        <w:b/>
        <w:bCs/>
        <w:sz w:val="16"/>
        <w:szCs w:val="16"/>
      </w:rPr>
      <w:t>SEDI ASSOCIATE</w:t>
    </w:r>
  </w:p>
  <w:p w14:paraId="252244C6">
    <w:pPr>
      <w:tabs>
        <w:tab w:val="left" w:pos="708"/>
        <w:tab w:val="center" w:pos="4819"/>
        <w:tab w:val="right" w:pos="9638"/>
      </w:tabs>
      <w:jc w:val="center"/>
      <w:rPr>
        <w:rFonts w:ascii="Arial Narrow" w:hAnsi="Arial Narrow" w:cs="Arial Narrow"/>
        <w:sz w:val="16"/>
        <w:szCs w:val="16"/>
      </w:rPr>
    </w:pPr>
    <w:r>
      <w:rPr>
        <w:rFonts w:ascii="Arial Narrow" w:hAnsi="Arial Narrow" w:cs="Arial Narrow"/>
        <w:b/>
        <w:bCs/>
        <w:sz w:val="16"/>
        <w:szCs w:val="16"/>
      </w:rPr>
      <w:t>I.P.C.T. “A. OLIVETTI” – “</w:t>
    </w:r>
    <w:r>
      <w:rPr>
        <w:rFonts w:ascii="Arial Narrow" w:hAnsi="Arial Narrow" w:cs="Arial Narrow"/>
        <w:b/>
        <w:sz w:val="16"/>
        <w:szCs w:val="16"/>
      </w:rPr>
      <w:t>LICEO SCIENZE UMANE</w:t>
    </w:r>
  </w:p>
  <w:p w14:paraId="32E4CC6E">
    <w:pPr>
      <w:tabs>
        <w:tab w:val="left" w:pos="708"/>
        <w:tab w:val="center" w:pos="4819"/>
        <w:tab w:val="right" w:pos="9638"/>
      </w:tabs>
      <w:jc w:val="center"/>
      <w:rPr>
        <w:b/>
        <w:i/>
        <w:sz w:val="16"/>
        <w:szCs w:val="16"/>
      </w:rPr>
    </w:pPr>
    <w:r>
      <w:rPr>
        <w:rFonts w:ascii="Arial Narrow" w:hAnsi="Arial Narrow" w:cs="Arial Narrow"/>
        <w:sz w:val="16"/>
        <w:szCs w:val="16"/>
      </w:rPr>
      <w:t>Via Adda, 6 -</w:t>
    </w:r>
    <w:r>
      <w:rPr>
        <w:rFonts w:ascii="Arial Narrow" w:hAnsi="Arial Narrow" w:cs="Arial Narrow"/>
        <w:sz w:val="16"/>
        <w:szCs w:val="16"/>
        <w:lang w:val="it-IT"/>
      </w:rPr>
      <w:t xml:space="preserve"> </w:t>
    </w:r>
    <w:r>
      <w:rPr>
        <w:rFonts w:ascii="Arial Narrow" w:hAnsi="Arial Narrow" w:cs="Arial Narrow"/>
        <w:sz w:val="16"/>
        <w:szCs w:val="16"/>
      </w:rPr>
      <w:t>20871 Vimercate (MB)</w:t>
    </w:r>
    <w:r>
      <w:rPr>
        <w:rFonts w:ascii="Arial Narrow" w:hAnsi="Arial Narrow" w:cs="Arial Narrow"/>
        <w:sz w:val="16"/>
        <w:szCs w:val="16"/>
        <w:lang w:val="it-IT"/>
      </w:rPr>
      <w:t xml:space="preserve"> </w:t>
    </w:r>
    <w:r>
      <w:rPr>
        <w:rFonts w:ascii="Arial Narrow" w:hAnsi="Arial Narrow" w:cs="Arial Narrow"/>
        <w:sz w:val="16"/>
        <w:szCs w:val="16"/>
      </w:rPr>
      <w:t>tel. 039.685.41.09</w:t>
    </w:r>
  </w:p>
  <w:p w14:paraId="6BCA1637">
    <w:pPr>
      <w:jc w:val="center"/>
      <w:rPr>
        <w:rFonts w:ascii="Arial Narrow" w:hAnsi="Arial Narrow" w:cs="Arial Narrow"/>
        <w:b/>
        <w:bCs/>
        <w:i/>
        <w:sz w:val="16"/>
        <w:szCs w:val="16"/>
        <w:lang w:eastAsia="it-IT"/>
      </w:rPr>
    </w:pPr>
    <w:r>
      <w:rPr>
        <w:b/>
        <w:i/>
        <w:sz w:val="16"/>
        <w:szCs w:val="16"/>
      </w:rPr>
      <w:t>CORSO SERALE</w:t>
    </w:r>
  </w:p>
  <w:p w14:paraId="4AE7E9DD">
    <w:pPr>
      <w:tabs>
        <w:tab w:val="left" w:pos="708"/>
        <w:tab w:val="center" w:pos="4819"/>
        <w:tab w:val="right" w:pos="9638"/>
      </w:tabs>
      <w:suppressAutoHyphens w:val="0"/>
      <w:jc w:val="center"/>
    </w:pPr>
    <w:r>
      <w:rPr>
        <w:rFonts w:ascii="Arial Narrow" w:hAnsi="Arial Narrow" w:cs="Arial Narrow"/>
        <w:b/>
        <w:bCs/>
        <w:i/>
        <w:sz w:val="16"/>
        <w:szCs w:val="16"/>
        <w:lang w:eastAsia="it-IT"/>
      </w:rPr>
      <w:t xml:space="preserve">I.P.C.T. “A. OLIVETTI” Indirizzo Sanità e Assistenza Sociale </w:t>
    </w:r>
    <w:r>
      <w:rPr>
        <w:rFonts w:ascii="Arial Narrow" w:hAnsi="Arial Narrow" w:cs="Arial Narrow"/>
        <w:b/>
        <w:i/>
        <w:sz w:val="16"/>
        <w:szCs w:val="16"/>
        <w:lang w:eastAsia="it-IT"/>
      </w:rPr>
      <w:t>Via B. Cremagnani, 18 - 20871 Vimercate (MB)</w:t>
    </w:r>
  </w:p>
  <w:p w14:paraId="7D83AA64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16"/>
        <w:szCs w:val="16"/>
        <w:u w:val="none"/>
        <w:shd w:val="clear" w:fill="auto"/>
        <w:vertAlign w:val="baselin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93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85">
    <w:pPr>
      <w:keepNext w:val="0"/>
      <w:keepLines w:val="0"/>
      <w:pageBreakBefore w:val="0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276" w:lineRule="auto"/>
      <w:ind w:left="0" w:right="0" w:firstLine="0"/>
      <w:jc w:val="left"/>
      <w:rPr>
        <w:rFonts w:ascii="Tahoma" w:hAnsi="Tahoma" w:eastAsia="Tahoma" w:cs="Tahoma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</w:p>
  <w:tbl>
    <w:tblPr>
      <w:tblStyle w:val="40"/>
      <w:tblW w:w="10467" w:type="dxa"/>
      <w:tblInd w:w="0" w:type="dxa"/>
      <w:tblBorders>
        <w:top w:val="none" w:color="000000" w:sz="0" w:space="0"/>
        <w:left w:val="none" w:color="000000" w:sz="0" w:space="0"/>
        <w:bottom w:val="single" w:color="000000" w:sz="4" w:space="0"/>
        <w:right w:val="none" w:color="000000" w:sz="0" w:space="0"/>
        <w:insideH w:val="none" w:color="000000" w:sz="0" w:space="0"/>
        <w:insideV w:val="none" w:color="000000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094"/>
      <w:gridCol w:w="6280"/>
      <w:gridCol w:w="2093"/>
    </w:tblGrid>
    <w:tr w14:paraId="1D100DE9">
      <w:tblPrEx>
        <w:tblBorders>
          <w:top w:val="none" w:color="000000" w:sz="0" w:space="0"/>
          <w:left w:val="none" w:color="000000" w:sz="0" w:space="0"/>
          <w:bottom w:val="single" w:color="000000" w:sz="4" w:space="0"/>
          <w:right w:val="none" w:color="000000" w:sz="0" w:space="0"/>
          <w:insideH w:val="none" w:color="000000" w:sz="0" w:space="0"/>
          <w:insideV w:val="none" w:color="000000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727" w:hRule="atLeast"/>
      </w:trPr>
      <w:tc>
        <w:tcPr>
          <w:vMerge w:val="restart"/>
          <w:tcMar>
            <w:left w:w="0" w:type="dxa"/>
            <w:right w:w="0" w:type="dxa"/>
          </w:tcMar>
          <w:vAlign w:val="center"/>
        </w:tcPr>
        <w:p w14:paraId="00000086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uppressAutoHyphens/>
            <w:autoSpaceDE w:val="0"/>
            <w:autoSpaceDN w:val="0"/>
            <w:spacing w:before="0" w:after="0" w:line="240" w:lineRule="auto"/>
            <w:ind w:left="-1" w:leftChars="-1" w:right="0" w:rightChars="0" w:hanging="1" w:hangingChars="1"/>
            <w:jc w:val="center"/>
            <w:textAlignment w:val="top"/>
            <w:outlineLvl w:val="0"/>
            <w:rPr>
              <w:rFonts w:ascii="Tahoma" w:hAnsi="Tahoma" w:eastAsia="Tahoma" w:cs="Tahoma"/>
              <w:b w:val="0"/>
              <w:i w:val="0"/>
              <w:smallCaps w:val="0"/>
              <w:strike w:val="0"/>
              <w:color w:val="000000"/>
              <w:w w:val="100"/>
              <w:position w:val="-1"/>
              <w:sz w:val="16"/>
              <w:szCs w:val="16"/>
              <w:u w:val="none"/>
              <w:shd w:val="clear" w:fill="auto"/>
              <w:vertAlign w:val="baseline"/>
              <w:cs w:val="0"/>
              <w:lang w:val="en-US" w:eastAsia="en-US" w:bidi="ar-SA"/>
            </w:rPr>
          </w:pPr>
          <w:r>
            <w:rPr>
              <w:rFonts w:ascii="Tahoma" w:hAnsi="Tahoma" w:eastAsia="Tahoma" w:cs="Tahoma"/>
              <w:b w:val="0"/>
              <w:i w:val="0"/>
              <w:smallCaps w:val="0"/>
              <w:strike w:val="0"/>
              <w:color w:val="000000"/>
              <w:w w:val="100"/>
              <w:position w:val="-1"/>
              <w:sz w:val="16"/>
              <w:szCs w:val="16"/>
              <w:u w:val="none"/>
              <w:shd w:val="clear" w:fill="auto"/>
              <w:vertAlign w:val="baseline"/>
              <w:cs w:val="0"/>
              <w:lang w:val="en-US" w:eastAsia="en-US" w:bidi="ar-SA"/>
            </w:rPr>
            <w:drawing>
              <wp:inline distT="0" distB="0" distL="114300" distR="114300">
                <wp:extent cx="1054100" cy="981710"/>
                <wp:effectExtent l="0" t="0" r="0" b="0"/>
                <wp:docPr id="1030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4100" cy="981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Mar>
            <w:left w:w="0" w:type="dxa"/>
            <w:right w:w="0" w:type="dxa"/>
          </w:tcMar>
          <w:vAlign w:val="center"/>
        </w:tcPr>
        <w:p w14:paraId="00000087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uppressAutoHyphens/>
            <w:autoSpaceDE w:val="0"/>
            <w:autoSpaceDN w:val="0"/>
            <w:spacing w:before="0" w:after="0" w:line="240" w:lineRule="auto"/>
            <w:ind w:left="1" w:leftChars="-1" w:right="34" w:rightChars="0" w:hanging="3" w:hangingChars="1"/>
            <w:jc w:val="center"/>
            <w:textAlignment w:val="top"/>
            <w:outlineLvl w:val="0"/>
            <w:rPr>
              <w:rFonts w:ascii="Arial" w:hAnsi="Arial" w:eastAsia="Arial" w:cs="Arial"/>
              <w:b w:val="0"/>
              <w:i w:val="0"/>
              <w:smallCaps w:val="0"/>
              <w:strike w:val="0"/>
              <w:color w:val="808080"/>
              <w:w w:val="100"/>
              <w:position w:val="-1"/>
              <w:sz w:val="28"/>
              <w:szCs w:val="28"/>
              <w:u w:val="none"/>
              <w:shd w:val="clear" w:fill="auto"/>
              <w:vertAlign w:val="baseline"/>
              <w:cs w:val="0"/>
              <w:lang w:val="en-US" w:eastAsia="en-US" w:bidi="ar-SA"/>
            </w:rPr>
          </w:pPr>
          <w:r>
            <w:rPr>
              <w:rFonts w:ascii="Arial" w:hAnsi="Arial" w:eastAsia="Arial" w:cs="Arial"/>
              <w:b/>
              <w:i/>
              <w:smallCaps w:val="0"/>
              <w:strike w:val="0"/>
              <w:color w:val="808080"/>
              <w:w w:val="100"/>
              <w:position w:val="-1"/>
              <w:sz w:val="28"/>
              <w:szCs w:val="28"/>
              <w:u w:val="none"/>
              <w:shd w:val="clear" w:fill="auto"/>
              <w:vertAlign w:val="baseline"/>
              <w:rtl w:val="0"/>
              <w:cs w:val="0"/>
              <w:lang w:val="en-US" w:eastAsia="en-US" w:bidi="ar-SA"/>
            </w:rPr>
            <w:t xml:space="preserve">Istituto d’Istruzione Superiore </w:t>
          </w:r>
        </w:p>
        <w:p w14:paraId="00000088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uppressAutoHyphens/>
            <w:autoSpaceDE w:val="0"/>
            <w:autoSpaceDN w:val="0"/>
            <w:spacing w:before="0" w:after="0" w:line="240" w:lineRule="auto"/>
            <w:ind w:left="2" w:leftChars="-1" w:right="34" w:rightChars="0" w:hanging="4" w:hangingChars="1"/>
            <w:jc w:val="center"/>
            <w:textAlignment w:val="top"/>
            <w:outlineLvl w:val="0"/>
            <w:rPr>
              <w:rFonts w:ascii="Arial" w:hAnsi="Arial" w:eastAsia="Arial" w:cs="Arial"/>
              <w:b w:val="0"/>
              <w:i w:val="0"/>
              <w:smallCaps w:val="0"/>
              <w:strike w:val="0"/>
              <w:color w:val="808080"/>
              <w:w w:val="100"/>
              <w:position w:val="-1"/>
              <w:sz w:val="40"/>
              <w:szCs w:val="40"/>
              <w:u w:val="none"/>
              <w:shd w:val="clear" w:fill="auto"/>
              <w:vertAlign w:val="baseline"/>
              <w:cs w:val="0"/>
              <w:lang w:val="en-US" w:eastAsia="en-US" w:bidi="ar-SA"/>
            </w:rPr>
          </w:pPr>
          <w:r>
            <w:rPr>
              <w:rFonts w:ascii="Arial" w:hAnsi="Arial" w:eastAsia="Arial" w:cs="Arial"/>
              <w:b/>
              <w:i/>
              <w:smallCaps w:val="0"/>
              <w:strike w:val="0"/>
              <w:color w:val="808080"/>
              <w:w w:val="100"/>
              <w:position w:val="-1"/>
              <w:sz w:val="40"/>
              <w:szCs w:val="40"/>
              <w:u w:val="none"/>
              <w:shd w:val="clear" w:fill="auto"/>
              <w:vertAlign w:val="baseline"/>
              <w:rtl w:val="0"/>
              <w:cs w:val="0"/>
              <w:lang w:val="en-US" w:eastAsia="en-US" w:bidi="ar-SA"/>
            </w:rPr>
            <w:t>”V. Floriani”</w:t>
          </w:r>
        </w:p>
        <w:p w14:paraId="00000089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uppressAutoHyphens/>
            <w:autoSpaceDE w:val="0"/>
            <w:autoSpaceDN w:val="0"/>
            <w:spacing w:before="0" w:after="0" w:line="240" w:lineRule="auto"/>
            <w:ind w:left="-1" w:leftChars="-1" w:right="34" w:rightChars="0" w:hanging="1" w:hangingChars="1"/>
            <w:jc w:val="center"/>
            <w:textAlignment w:val="top"/>
            <w:outlineLvl w:val="0"/>
            <w:rPr>
              <w:rFonts w:ascii="Verdana" w:hAnsi="Verdana" w:eastAsia="Verdana" w:cs="Verdana"/>
              <w:b w:val="0"/>
              <w:i w:val="0"/>
              <w:smallCaps w:val="0"/>
              <w:strike w:val="0"/>
              <w:color w:val="000000"/>
              <w:w w:val="100"/>
              <w:position w:val="-1"/>
              <w:sz w:val="16"/>
              <w:szCs w:val="16"/>
              <w:u w:val="none"/>
              <w:shd w:val="clear" w:fill="auto"/>
              <w:vertAlign w:val="baseline"/>
              <w:cs w:val="0"/>
              <w:lang w:val="en-US" w:eastAsia="en-US" w:bidi="ar-SA"/>
            </w:rPr>
          </w:pPr>
        </w:p>
        <w:p w14:paraId="0000008A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819"/>
              <w:tab w:val="right" w:pos="9638"/>
            </w:tabs>
            <w:suppressAutoHyphens/>
            <w:autoSpaceDE w:val="0"/>
            <w:autoSpaceDN w:val="0"/>
            <w:spacing w:before="0" w:after="120" w:line="240" w:lineRule="auto"/>
            <w:ind w:left="0" w:leftChars="-1" w:right="0" w:rightChars="0" w:hanging="2" w:hangingChars="1"/>
            <w:jc w:val="center"/>
            <w:textAlignment w:val="top"/>
            <w:outlineLvl w:val="0"/>
            <w:rPr>
              <w:rFonts w:ascii="Arial" w:hAnsi="Arial" w:eastAsia="Arial" w:cs="Arial"/>
              <w:b w:val="0"/>
              <w:i w:val="0"/>
              <w:smallCaps w:val="0"/>
              <w:strike w:val="0"/>
              <w:color w:val="000000"/>
              <w:w w:val="100"/>
              <w:position w:val="-1"/>
              <w:sz w:val="24"/>
              <w:szCs w:val="24"/>
              <w:u w:val="none"/>
              <w:shd w:val="clear" w:fill="auto"/>
              <w:vertAlign w:val="baseline"/>
              <w:cs w:val="0"/>
              <w:lang w:val="en-US" w:eastAsia="en-US" w:bidi="ar-SA"/>
            </w:rPr>
          </w:pPr>
          <w:r>
            <w:rPr>
              <w:rFonts w:ascii="Arial" w:hAnsi="Arial" w:eastAsia="Arial" w:cs="Arial"/>
              <w:b w:val="0"/>
              <w:i w:val="0"/>
              <w:smallCaps w:val="0"/>
              <w:strike w:val="0"/>
              <w:color w:val="000000"/>
              <w:w w:val="100"/>
              <w:position w:val="-1"/>
              <w:sz w:val="20"/>
              <w:szCs w:val="20"/>
              <w:u w:val="none"/>
              <w:shd w:val="clear" w:fill="auto"/>
              <w:vertAlign w:val="baseline"/>
              <w:rtl w:val="0"/>
              <w:cs w:val="0"/>
              <w:lang w:val="en-US" w:eastAsia="en-US" w:bidi="ar-SA"/>
            </w:rPr>
            <w:t>Via B. Cremagnani, 18 – Vimercate (MB)</w:t>
          </w:r>
        </w:p>
      </w:tc>
      <w:tc>
        <w:tcPr>
          <w:vMerge w:val="restart"/>
          <w:tcMar>
            <w:left w:w="0" w:type="dxa"/>
            <w:right w:w="0" w:type="dxa"/>
          </w:tcMar>
          <w:vAlign w:val="center"/>
        </w:tcPr>
        <w:p w14:paraId="0000008B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uppressAutoHyphens/>
            <w:autoSpaceDE w:val="0"/>
            <w:autoSpaceDN w:val="0"/>
            <w:spacing w:before="0" w:after="0" w:line="240" w:lineRule="auto"/>
            <w:ind w:left="0" w:leftChars="-1" w:right="0" w:rightChars="0" w:hanging="2" w:hangingChars="1"/>
            <w:jc w:val="center"/>
            <w:textAlignment w:val="top"/>
            <w:outlineLvl w:val="0"/>
            <w:rPr>
              <w:rFonts w:ascii="Verdana" w:hAnsi="Verdana" w:eastAsia="Verdana" w:cs="Verdana"/>
              <w:b w:val="0"/>
              <w:i w:val="0"/>
              <w:smallCaps w:val="0"/>
              <w:strike w:val="0"/>
              <w:color w:val="000000"/>
              <w:w w:val="100"/>
              <w:position w:val="-1"/>
              <w:sz w:val="16"/>
              <w:szCs w:val="16"/>
              <w:u w:val="none"/>
              <w:shd w:val="clear" w:fill="auto"/>
              <w:vertAlign w:val="baseline"/>
              <w:cs w:val="0"/>
              <w:lang w:val="en-US" w:eastAsia="en-US" w:bidi="ar-SA"/>
            </w:rPr>
          </w:pPr>
          <w:r>
            <w:rPr>
              <w:rFonts w:ascii="Verdana" w:hAnsi="Verdana" w:eastAsia="Verdana" w:cs="Verdana"/>
              <w:b/>
              <w:i w:val="0"/>
              <w:smallCaps w:val="0"/>
              <w:strike w:val="0"/>
              <w:color w:val="000000"/>
              <w:w w:val="100"/>
              <w:position w:val="-1"/>
              <w:sz w:val="16"/>
              <w:szCs w:val="16"/>
              <w:u w:val="none"/>
              <w:shd w:val="clear" w:fill="auto"/>
              <w:vertAlign w:val="baseline"/>
              <w:cs w:val="0"/>
              <w:lang w:val="en-US" w:eastAsia="en-US" w:bidi="ar-SA"/>
            </w:rPr>
            <w:drawing>
              <wp:inline distT="0" distB="0" distL="114300" distR="114300">
                <wp:extent cx="1181735" cy="734060"/>
                <wp:effectExtent l="0" t="0" r="0" b="0"/>
                <wp:docPr id="103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2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735" cy="734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14:paraId="5D8CE8D8">
      <w:tblPrEx>
        <w:tblBorders>
          <w:top w:val="none" w:color="000000" w:sz="0" w:space="0"/>
          <w:left w:val="none" w:color="000000" w:sz="0" w:space="0"/>
          <w:bottom w:val="single" w:color="000000" w:sz="4" w:space="0"/>
          <w:right w:val="none" w:color="000000" w:sz="0" w:space="0"/>
          <w:insideH w:val="none" w:color="000000" w:sz="0" w:space="0"/>
          <w:insideV w:val="none" w:color="000000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430" w:hRule="atLeast"/>
      </w:trPr>
      <w:tc>
        <w:tcPr>
          <w:vMerge w:val="continue"/>
          <w:tcMar>
            <w:left w:w="0" w:type="dxa"/>
            <w:right w:w="0" w:type="dxa"/>
          </w:tcMar>
          <w:vAlign w:val="center"/>
        </w:tcPr>
        <w:p w14:paraId="0000008C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uppressAutoHyphens/>
            <w:autoSpaceDE w:val="0"/>
            <w:autoSpaceDN w:val="0"/>
            <w:spacing w:before="0" w:after="0" w:line="276" w:lineRule="auto"/>
            <w:ind w:left="-1" w:leftChars="-1" w:right="0" w:rightChars="0" w:hanging="1" w:hangingChars="1"/>
            <w:jc w:val="left"/>
            <w:textAlignment w:val="top"/>
            <w:outlineLvl w:val="0"/>
            <w:rPr>
              <w:rFonts w:ascii="Verdana" w:hAnsi="Verdana" w:eastAsia="Verdana" w:cs="Verdana"/>
              <w:b w:val="0"/>
              <w:i w:val="0"/>
              <w:smallCaps w:val="0"/>
              <w:strike w:val="0"/>
              <w:color w:val="000000"/>
              <w:w w:val="100"/>
              <w:position w:val="-1"/>
              <w:sz w:val="16"/>
              <w:szCs w:val="16"/>
              <w:u w:val="none"/>
              <w:shd w:val="clear" w:fill="auto"/>
              <w:vertAlign w:val="baseline"/>
              <w:cs w:val="0"/>
              <w:lang w:val="en-US" w:eastAsia="en-US" w:bidi="ar-SA"/>
            </w:rPr>
          </w:pPr>
        </w:p>
      </w:tc>
      <w:tc>
        <w:tcPr>
          <w:tcMar>
            <w:left w:w="0" w:type="dxa"/>
            <w:right w:w="0" w:type="dxa"/>
          </w:tcMar>
          <w:vAlign w:val="center"/>
        </w:tcPr>
        <w:p w14:paraId="0000008D">
          <w:pPr>
            <w:keepNext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uppressAutoHyphens/>
            <w:autoSpaceDE w:val="0"/>
            <w:autoSpaceDN w:val="0"/>
            <w:spacing w:before="0" w:after="0" w:line="240" w:lineRule="auto"/>
            <w:ind w:left="0" w:leftChars="-1" w:right="34" w:rightChars="0" w:hanging="2" w:hangingChars="1"/>
            <w:jc w:val="center"/>
            <w:textAlignment w:val="top"/>
            <w:outlineLvl w:val="0"/>
            <w:rPr>
              <w:rFonts w:ascii="Verdana" w:hAnsi="Verdana" w:eastAsia="Verdana" w:cs="Verdana"/>
              <w:b/>
              <w:i w:val="0"/>
              <w:smallCaps w:val="0"/>
              <w:strike w:val="0"/>
              <w:color w:val="808080"/>
              <w:w w:val="100"/>
              <w:position w:val="-1"/>
              <w:sz w:val="32"/>
              <w:szCs w:val="32"/>
              <w:u w:val="none"/>
              <w:shd w:val="clear" w:fill="auto"/>
              <w:vertAlign w:val="baseline"/>
              <w:cs w:val="0"/>
              <w:lang w:val="en-US" w:eastAsia="en-US" w:bidi="ar-SA"/>
            </w:rPr>
          </w:pPr>
          <w:r>
            <w:rPr>
              <w:rFonts w:ascii="Arial" w:hAnsi="Arial" w:eastAsia="Arial" w:cs="Arial"/>
              <w:b/>
              <w:i w:val="0"/>
              <w:smallCaps w:val="0"/>
              <w:strike w:val="0"/>
              <w:color w:val="000000"/>
              <w:w w:val="100"/>
              <w:position w:val="-1"/>
              <w:sz w:val="24"/>
              <w:szCs w:val="24"/>
              <w:u w:val="none"/>
              <w:shd w:val="clear" w:fill="auto"/>
              <w:vertAlign w:val="baseline"/>
              <w:rtl w:val="0"/>
              <w:cs w:val="0"/>
              <w:lang w:val="en-US" w:eastAsia="en-US" w:bidi="ar-SA"/>
            </w:rPr>
            <w:t>Patto Formativo d’Aula</w:t>
          </w:r>
        </w:p>
      </w:tc>
      <w:tc>
        <w:tcPr>
          <w:vMerge w:val="continue"/>
          <w:tcMar>
            <w:left w:w="0" w:type="dxa"/>
            <w:right w:w="0" w:type="dxa"/>
          </w:tcMar>
          <w:vAlign w:val="center"/>
        </w:tcPr>
        <w:p w14:paraId="0000008E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uppressAutoHyphens/>
            <w:autoSpaceDE w:val="0"/>
            <w:autoSpaceDN w:val="0"/>
            <w:spacing w:before="0" w:after="0" w:line="276" w:lineRule="auto"/>
            <w:ind w:left="1" w:leftChars="-1" w:right="0" w:rightChars="0" w:hanging="3" w:hangingChars="1"/>
            <w:jc w:val="left"/>
            <w:textAlignment w:val="top"/>
            <w:outlineLvl w:val="0"/>
            <w:rPr>
              <w:rFonts w:ascii="Verdana" w:hAnsi="Verdana" w:eastAsia="Verdana" w:cs="Verdana"/>
              <w:b/>
              <w:i w:val="0"/>
              <w:smallCaps w:val="0"/>
              <w:strike w:val="0"/>
              <w:color w:val="808080"/>
              <w:w w:val="100"/>
              <w:position w:val="-1"/>
              <w:sz w:val="32"/>
              <w:szCs w:val="32"/>
              <w:u w:val="none"/>
              <w:shd w:val="clear" w:fill="auto"/>
              <w:vertAlign w:val="baseline"/>
              <w:cs w:val="0"/>
              <w:lang w:val="en-US" w:eastAsia="en-US" w:bidi="ar-SA"/>
            </w:rPr>
          </w:pPr>
        </w:p>
      </w:tc>
    </w:tr>
    <w:tr w14:paraId="4F7FD869">
      <w:tblPrEx>
        <w:tblBorders>
          <w:top w:val="none" w:color="000000" w:sz="0" w:space="0"/>
          <w:left w:val="none" w:color="000000" w:sz="0" w:space="0"/>
          <w:bottom w:val="single" w:color="000000" w:sz="4" w:space="0"/>
          <w:right w:val="none" w:color="000000" w:sz="0" w:space="0"/>
          <w:insideH w:val="none" w:color="000000" w:sz="0" w:space="0"/>
          <w:insideV w:val="none" w:color="000000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430" w:hRule="atLeast"/>
      </w:trPr>
      <w:tc>
        <w:tcPr>
          <w:tcMar>
            <w:left w:w="0" w:type="dxa"/>
            <w:right w:w="0" w:type="dxa"/>
          </w:tcMar>
          <w:vAlign w:val="center"/>
        </w:tcPr>
        <w:p w14:paraId="0000008F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uppressAutoHyphens/>
            <w:autoSpaceDE w:val="0"/>
            <w:autoSpaceDN w:val="0"/>
            <w:spacing w:before="0" w:after="0" w:line="240" w:lineRule="auto"/>
            <w:ind w:left="0" w:leftChars="-1" w:right="0" w:rightChars="0" w:hanging="2" w:hangingChars="1"/>
            <w:jc w:val="left"/>
            <w:textAlignment w:val="top"/>
            <w:outlineLvl w:val="0"/>
            <w:rPr>
              <w:rFonts w:ascii="Tahoma" w:hAnsi="Tahoma" w:eastAsia="Tahoma" w:cs="Tahoma"/>
              <w:b w:val="0"/>
              <w:i w:val="0"/>
              <w:smallCaps w:val="0"/>
              <w:strike w:val="0"/>
              <w:color w:val="000000"/>
              <w:w w:val="100"/>
              <w:position w:val="-1"/>
              <w:sz w:val="22"/>
              <w:szCs w:val="22"/>
              <w:u w:val="none"/>
              <w:shd w:val="clear" w:fill="auto"/>
              <w:vertAlign w:val="baseline"/>
              <w:cs w:val="0"/>
              <w:lang w:val="en-US" w:eastAsia="en-US" w:bidi="ar-SA"/>
            </w:rPr>
          </w:pPr>
        </w:p>
      </w:tc>
      <w:tc>
        <w:tcPr>
          <w:gridSpan w:val="2"/>
          <w:tcMar>
            <w:left w:w="0" w:type="dxa"/>
            <w:right w:w="0" w:type="dxa"/>
          </w:tcMar>
          <w:vAlign w:val="center"/>
        </w:tcPr>
        <w:p w14:paraId="00000090">
          <w:pPr>
            <w:keepNext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uppressAutoHyphens/>
            <w:autoSpaceDE w:val="0"/>
            <w:autoSpaceDN w:val="0"/>
            <w:spacing w:before="0" w:after="0" w:line="240" w:lineRule="auto"/>
            <w:ind w:left="1" w:leftChars="-1" w:right="34" w:rightChars="0" w:hanging="3" w:hangingChars="1"/>
            <w:jc w:val="left"/>
            <w:textAlignment w:val="top"/>
            <w:outlineLvl w:val="0"/>
            <w:rPr>
              <w:rFonts w:ascii="Verdana" w:hAnsi="Verdana" w:eastAsia="Verdana" w:cs="Verdana"/>
              <w:b w:val="0"/>
              <w:i w:val="0"/>
              <w:smallCaps w:val="0"/>
              <w:strike w:val="0"/>
              <w:color w:val="000000"/>
              <w:w w:val="100"/>
              <w:position w:val="-1"/>
              <w:sz w:val="32"/>
              <w:szCs w:val="32"/>
              <w:u w:val="none"/>
              <w:shd w:val="clear" w:fill="auto"/>
              <w:vertAlign w:val="baseline"/>
              <w:cs w:val="0"/>
              <w:lang w:val="en-US" w:eastAsia="en-US" w:bidi="ar-SA"/>
            </w:rPr>
          </w:pPr>
        </w:p>
      </w:tc>
    </w:tr>
  </w:tbl>
  <w:p w14:paraId="00000092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16"/>
        <w:szCs w:val="16"/>
        <w:u w:val="none"/>
        <w:shd w:val="clear" w:fill="auto"/>
        <w:vertAlign w:val="baseli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644" w:hanging="359"/>
      </w:pPr>
      <w:rPr>
        <w:rFonts w:ascii="Arial" w:hAnsi="Arial" w:eastAsia="Arial" w:cs="Arial"/>
        <w:sz w:val="24"/>
        <w:szCs w:val="24"/>
        <w:vertAlign w:val="baseline"/>
      </w:rPr>
    </w:lvl>
    <w:lvl w:ilvl="1" w:tentative="0">
      <w:start w:val="1"/>
      <w:numFmt w:val="lowerLetter"/>
      <w:lvlText w:val="%2."/>
      <w:lvlJc w:val="left"/>
      <w:pPr>
        <w:ind w:left="2149" w:hanging="360"/>
      </w:pPr>
      <w:rPr>
        <w:vertAlign w:val="baseline"/>
      </w:rPr>
    </w:lvl>
    <w:lvl w:ilvl="2" w:tentative="0">
      <w:start w:val="1"/>
      <w:numFmt w:val="lowerRoman"/>
      <w:lvlText w:val="%3."/>
      <w:lvlJc w:val="right"/>
      <w:pPr>
        <w:ind w:left="2869" w:hanging="180"/>
      </w:pPr>
      <w:rPr>
        <w:vertAlign w:val="baseline"/>
      </w:rPr>
    </w:lvl>
    <w:lvl w:ilvl="3" w:tentative="0">
      <w:start w:val="1"/>
      <w:numFmt w:val="decimal"/>
      <w:lvlText w:val="%4."/>
      <w:lvlJc w:val="left"/>
      <w:pPr>
        <w:ind w:left="3589" w:hanging="360"/>
      </w:pPr>
      <w:rPr>
        <w:vertAlign w:val="baseline"/>
      </w:rPr>
    </w:lvl>
    <w:lvl w:ilvl="4" w:tentative="0">
      <w:start w:val="1"/>
      <w:numFmt w:val="lowerLetter"/>
      <w:lvlText w:val="%5."/>
      <w:lvlJc w:val="left"/>
      <w:pPr>
        <w:ind w:left="4309" w:hanging="360"/>
      </w:pPr>
      <w:rPr>
        <w:vertAlign w:val="baseline"/>
      </w:rPr>
    </w:lvl>
    <w:lvl w:ilvl="5" w:tentative="0">
      <w:start w:val="1"/>
      <w:numFmt w:val="lowerRoman"/>
      <w:lvlText w:val="%6."/>
      <w:lvlJc w:val="right"/>
      <w:pPr>
        <w:ind w:left="5029" w:hanging="180"/>
      </w:pPr>
      <w:rPr>
        <w:vertAlign w:val="baseline"/>
      </w:rPr>
    </w:lvl>
    <w:lvl w:ilvl="6" w:tentative="0">
      <w:start w:val="1"/>
      <w:numFmt w:val="decimal"/>
      <w:lvlText w:val="%7."/>
      <w:lvlJc w:val="left"/>
      <w:pPr>
        <w:ind w:left="5749" w:hanging="360"/>
      </w:pPr>
      <w:rPr>
        <w:vertAlign w:val="baseline"/>
      </w:rPr>
    </w:lvl>
    <w:lvl w:ilvl="7" w:tentative="0">
      <w:start w:val="1"/>
      <w:numFmt w:val="lowerLetter"/>
      <w:lvlText w:val="%8."/>
      <w:lvlJc w:val="left"/>
      <w:pPr>
        <w:ind w:left="6469" w:hanging="360"/>
      </w:pPr>
      <w:rPr>
        <w:vertAlign w:val="baseline"/>
      </w:rPr>
    </w:lvl>
    <w:lvl w:ilvl="8" w:tentative="0">
      <w:start w:val="1"/>
      <w:numFmt w:val="lowerRoman"/>
      <w:lvlText w:val="%9."/>
      <w:lvlJc w:val="right"/>
      <w:pPr>
        <w:ind w:left="7189" w:hanging="180"/>
      </w:pPr>
      <w:rPr>
        <w:vertAlign w:val="baseline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644" w:hanging="359"/>
      </w:pPr>
      <w:rPr>
        <w:rFonts w:ascii="Arial" w:hAnsi="Arial" w:eastAsia="Arial" w:cs="Arial"/>
        <w:sz w:val="24"/>
        <w:szCs w:val="24"/>
        <w:vertAlign w:val="baseline"/>
      </w:rPr>
    </w:lvl>
    <w:lvl w:ilvl="1" w:tentative="0">
      <w:start w:val="1"/>
      <w:numFmt w:val="lowerLetter"/>
      <w:lvlText w:val="%2."/>
      <w:lvlJc w:val="left"/>
      <w:pPr>
        <w:ind w:left="2149" w:hanging="360"/>
      </w:pPr>
      <w:rPr>
        <w:vertAlign w:val="baseline"/>
      </w:rPr>
    </w:lvl>
    <w:lvl w:ilvl="2" w:tentative="0">
      <w:start w:val="1"/>
      <w:numFmt w:val="lowerRoman"/>
      <w:lvlText w:val="%3."/>
      <w:lvlJc w:val="right"/>
      <w:pPr>
        <w:ind w:left="2869" w:hanging="180"/>
      </w:pPr>
      <w:rPr>
        <w:vertAlign w:val="baseline"/>
      </w:rPr>
    </w:lvl>
    <w:lvl w:ilvl="3" w:tentative="0">
      <w:start w:val="1"/>
      <w:numFmt w:val="decimal"/>
      <w:lvlText w:val="%4."/>
      <w:lvlJc w:val="left"/>
      <w:pPr>
        <w:ind w:left="3589" w:hanging="360"/>
      </w:pPr>
      <w:rPr>
        <w:vertAlign w:val="baseline"/>
      </w:rPr>
    </w:lvl>
    <w:lvl w:ilvl="4" w:tentative="0">
      <w:start w:val="1"/>
      <w:numFmt w:val="lowerLetter"/>
      <w:lvlText w:val="%5."/>
      <w:lvlJc w:val="left"/>
      <w:pPr>
        <w:ind w:left="4309" w:hanging="360"/>
      </w:pPr>
      <w:rPr>
        <w:vertAlign w:val="baseline"/>
      </w:rPr>
    </w:lvl>
    <w:lvl w:ilvl="5" w:tentative="0">
      <w:start w:val="1"/>
      <w:numFmt w:val="lowerRoman"/>
      <w:lvlText w:val="%6."/>
      <w:lvlJc w:val="right"/>
      <w:pPr>
        <w:ind w:left="5029" w:hanging="180"/>
      </w:pPr>
      <w:rPr>
        <w:vertAlign w:val="baseline"/>
      </w:rPr>
    </w:lvl>
    <w:lvl w:ilvl="6" w:tentative="0">
      <w:start w:val="1"/>
      <w:numFmt w:val="decimal"/>
      <w:lvlText w:val="%7."/>
      <w:lvlJc w:val="left"/>
      <w:pPr>
        <w:ind w:left="5749" w:hanging="360"/>
      </w:pPr>
      <w:rPr>
        <w:vertAlign w:val="baseline"/>
      </w:rPr>
    </w:lvl>
    <w:lvl w:ilvl="7" w:tentative="0">
      <w:start w:val="1"/>
      <w:numFmt w:val="lowerLetter"/>
      <w:lvlText w:val="%8."/>
      <w:lvlJc w:val="left"/>
      <w:pPr>
        <w:ind w:left="6469" w:hanging="360"/>
      </w:pPr>
      <w:rPr>
        <w:vertAlign w:val="baseline"/>
      </w:rPr>
    </w:lvl>
    <w:lvl w:ilvl="8" w:tentative="0">
      <w:start w:val="1"/>
      <w:numFmt w:val="lowerRoman"/>
      <w:lvlText w:val="%9."/>
      <w:lvlJc w:val="right"/>
      <w:pPr>
        <w:ind w:left="7189" w:hanging="180"/>
      </w:pPr>
      <w:rPr>
        <w:vertAlign w:val="baseline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839" w:hanging="359"/>
      </w:pPr>
      <w:rPr>
        <w:rFonts w:ascii="Arial" w:hAnsi="Arial" w:eastAsia="Arial" w:cs="Arial"/>
        <w:sz w:val="24"/>
        <w:szCs w:val="24"/>
        <w:vertAlign w:val="baseline"/>
      </w:rPr>
    </w:lvl>
    <w:lvl w:ilvl="1" w:tentative="0">
      <w:start w:val="1"/>
      <w:numFmt w:val="decimal"/>
      <w:lvlText w:val="%2."/>
      <w:lvlJc w:val="left"/>
      <w:pPr>
        <w:ind w:left="1137" w:hanging="360"/>
      </w:pPr>
      <w:rPr>
        <w:rFonts w:ascii="Arial" w:hAnsi="Arial" w:eastAsia="Arial" w:cs="Arial"/>
        <w:sz w:val="24"/>
        <w:szCs w:val="24"/>
        <w:vertAlign w:val="baseline"/>
      </w:rPr>
    </w:lvl>
    <w:lvl w:ilvl="2" w:tentative="0">
      <w:start w:val="0"/>
      <w:numFmt w:val="bullet"/>
      <w:lvlText w:val="•"/>
      <w:lvlJc w:val="left"/>
      <w:pPr>
        <w:ind w:left="2124" w:hanging="360"/>
      </w:pPr>
      <w:rPr>
        <w:vertAlign w:val="baseline"/>
      </w:rPr>
    </w:lvl>
    <w:lvl w:ilvl="3" w:tentative="0">
      <w:start w:val="0"/>
      <w:numFmt w:val="bullet"/>
      <w:lvlText w:val="•"/>
      <w:lvlJc w:val="left"/>
      <w:pPr>
        <w:ind w:left="3108" w:hanging="360"/>
      </w:pPr>
      <w:rPr>
        <w:vertAlign w:val="baseline"/>
      </w:rPr>
    </w:lvl>
    <w:lvl w:ilvl="4" w:tentative="0">
      <w:start w:val="0"/>
      <w:numFmt w:val="bullet"/>
      <w:lvlText w:val="•"/>
      <w:lvlJc w:val="left"/>
      <w:pPr>
        <w:ind w:left="4093" w:hanging="360"/>
      </w:pPr>
      <w:rPr>
        <w:vertAlign w:val="baseline"/>
      </w:rPr>
    </w:lvl>
    <w:lvl w:ilvl="5" w:tentative="0">
      <w:start w:val="0"/>
      <w:numFmt w:val="bullet"/>
      <w:lvlText w:val="•"/>
      <w:lvlJc w:val="left"/>
      <w:pPr>
        <w:ind w:left="5077" w:hanging="360"/>
      </w:pPr>
      <w:rPr>
        <w:vertAlign w:val="baseline"/>
      </w:rPr>
    </w:lvl>
    <w:lvl w:ilvl="6" w:tentative="0">
      <w:start w:val="0"/>
      <w:numFmt w:val="bullet"/>
      <w:lvlText w:val="•"/>
      <w:lvlJc w:val="left"/>
      <w:pPr>
        <w:ind w:left="6061" w:hanging="360"/>
      </w:pPr>
      <w:rPr>
        <w:vertAlign w:val="baseline"/>
      </w:rPr>
    </w:lvl>
    <w:lvl w:ilvl="7" w:tentative="0">
      <w:start w:val="0"/>
      <w:numFmt w:val="bullet"/>
      <w:lvlText w:val="•"/>
      <w:lvlJc w:val="left"/>
      <w:pPr>
        <w:ind w:left="7046" w:hanging="360"/>
      </w:pPr>
      <w:rPr>
        <w:vertAlign w:val="baseline"/>
      </w:rPr>
    </w:lvl>
    <w:lvl w:ilvl="8" w:tentative="0">
      <w:start w:val="0"/>
      <w:numFmt w:val="bullet"/>
      <w:lvlText w:val="•"/>
      <w:lvlJc w:val="left"/>
      <w:pPr>
        <w:ind w:left="8030" w:hanging="360"/>
      </w:pPr>
      <w:rPr>
        <w:vertAlign w:val="baseline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839" w:hanging="359"/>
      </w:pPr>
      <w:rPr>
        <w:rFonts w:ascii="Arial" w:hAnsi="Arial" w:eastAsia="Arial" w:cs="Arial"/>
        <w:sz w:val="24"/>
        <w:szCs w:val="24"/>
        <w:vertAlign w:val="baseline"/>
      </w:rPr>
    </w:lvl>
    <w:lvl w:ilvl="1" w:tentative="0">
      <w:start w:val="0"/>
      <w:numFmt w:val="bullet"/>
      <w:lvlText w:val="•"/>
      <w:lvlJc w:val="left"/>
      <w:pPr>
        <w:ind w:left="1767" w:hanging="360"/>
      </w:pPr>
      <w:rPr>
        <w:vertAlign w:val="baseline"/>
      </w:rPr>
    </w:lvl>
    <w:lvl w:ilvl="2" w:tentative="0">
      <w:start w:val="0"/>
      <w:numFmt w:val="bullet"/>
      <w:lvlText w:val="•"/>
      <w:lvlJc w:val="left"/>
      <w:pPr>
        <w:ind w:left="2694" w:hanging="360"/>
      </w:pPr>
      <w:rPr>
        <w:vertAlign w:val="baseline"/>
      </w:rPr>
    </w:lvl>
    <w:lvl w:ilvl="3" w:tentative="0">
      <w:start w:val="0"/>
      <w:numFmt w:val="bullet"/>
      <w:lvlText w:val="•"/>
      <w:lvlJc w:val="left"/>
      <w:pPr>
        <w:ind w:left="3621" w:hanging="360"/>
      </w:pPr>
      <w:rPr>
        <w:vertAlign w:val="baseline"/>
      </w:rPr>
    </w:lvl>
    <w:lvl w:ilvl="4" w:tentative="0">
      <w:start w:val="0"/>
      <w:numFmt w:val="bullet"/>
      <w:lvlText w:val="•"/>
      <w:lvlJc w:val="left"/>
      <w:pPr>
        <w:ind w:left="4548" w:hanging="360"/>
      </w:pPr>
      <w:rPr>
        <w:vertAlign w:val="baseline"/>
      </w:rPr>
    </w:lvl>
    <w:lvl w:ilvl="5" w:tentative="0">
      <w:start w:val="0"/>
      <w:numFmt w:val="bullet"/>
      <w:lvlText w:val="•"/>
      <w:lvlJc w:val="left"/>
      <w:pPr>
        <w:ind w:left="5475" w:hanging="360"/>
      </w:pPr>
      <w:rPr>
        <w:vertAlign w:val="baseline"/>
      </w:rPr>
    </w:lvl>
    <w:lvl w:ilvl="6" w:tentative="0">
      <w:start w:val="0"/>
      <w:numFmt w:val="bullet"/>
      <w:lvlText w:val="•"/>
      <w:lvlJc w:val="left"/>
      <w:pPr>
        <w:ind w:left="6402" w:hanging="360"/>
      </w:pPr>
      <w:rPr>
        <w:vertAlign w:val="baseline"/>
      </w:rPr>
    </w:lvl>
    <w:lvl w:ilvl="7" w:tentative="0">
      <w:start w:val="0"/>
      <w:numFmt w:val="bullet"/>
      <w:lvlText w:val="•"/>
      <w:lvlJc w:val="left"/>
      <w:pPr>
        <w:ind w:left="7329" w:hanging="360"/>
      </w:pPr>
      <w:rPr>
        <w:vertAlign w:val="baseline"/>
      </w:rPr>
    </w:lvl>
    <w:lvl w:ilvl="8" w:tentative="0">
      <w:start w:val="0"/>
      <w:numFmt w:val="bullet"/>
      <w:lvlText w:val="•"/>
      <w:lvlJc w:val="left"/>
      <w:pPr>
        <w:ind w:left="8256" w:hanging="360"/>
      </w:pPr>
      <w:rPr>
        <w:vertAlign w:val="baseline"/>
      </w:rPr>
    </w:lvl>
  </w:abstractNum>
  <w:abstractNum w:abstractNumId="4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644" w:hanging="359"/>
      </w:pPr>
      <w:rPr>
        <w:rFonts w:ascii="Arial" w:hAnsi="Arial" w:eastAsia="Arial" w:cs="Arial"/>
        <w:sz w:val="24"/>
        <w:szCs w:val="24"/>
        <w:vertAlign w:val="baseline"/>
      </w:rPr>
    </w:lvl>
    <w:lvl w:ilvl="1" w:tentative="0">
      <w:start w:val="1"/>
      <w:numFmt w:val="lowerLetter"/>
      <w:lvlText w:val="%2."/>
      <w:lvlJc w:val="left"/>
      <w:pPr>
        <w:ind w:left="2149" w:hanging="360"/>
      </w:pPr>
      <w:rPr>
        <w:vertAlign w:val="baseline"/>
      </w:rPr>
    </w:lvl>
    <w:lvl w:ilvl="2" w:tentative="0">
      <w:start w:val="1"/>
      <w:numFmt w:val="lowerRoman"/>
      <w:lvlText w:val="%3."/>
      <w:lvlJc w:val="right"/>
      <w:pPr>
        <w:ind w:left="2869" w:hanging="180"/>
      </w:pPr>
      <w:rPr>
        <w:vertAlign w:val="baseline"/>
      </w:rPr>
    </w:lvl>
    <w:lvl w:ilvl="3" w:tentative="0">
      <w:start w:val="1"/>
      <w:numFmt w:val="decimal"/>
      <w:lvlText w:val="%4."/>
      <w:lvlJc w:val="left"/>
      <w:pPr>
        <w:ind w:left="3589" w:hanging="360"/>
      </w:pPr>
      <w:rPr>
        <w:vertAlign w:val="baseline"/>
      </w:rPr>
    </w:lvl>
    <w:lvl w:ilvl="4" w:tentative="0">
      <w:start w:val="1"/>
      <w:numFmt w:val="lowerLetter"/>
      <w:lvlText w:val="%5."/>
      <w:lvlJc w:val="left"/>
      <w:pPr>
        <w:ind w:left="4309" w:hanging="360"/>
      </w:pPr>
      <w:rPr>
        <w:vertAlign w:val="baseline"/>
      </w:rPr>
    </w:lvl>
    <w:lvl w:ilvl="5" w:tentative="0">
      <w:start w:val="1"/>
      <w:numFmt w:val="lowerRoman"/>
      <w:lvlText w:val="%6."/>
      <w:lvlJc w:val="right"/>
      <w:pPr>
        <w:ind w:left="5029" w:hanging="180"/>
      </w:pPr>
      <w:rPr>
        <w:vertAlign w:val="baseline"/>
      </w:rPr>
    </w:lvl>
    <w:lvl w:ilvl="6" w:tentative="0">
      <w:start w:val="1"/>
      <w:numFmt w:val="decimal"/>
      <w:lvlText w:val="%7."/>
      <w:lvlJc w:val="left"/>
      <w:pPr>
        <w:ind w:left="5749" w:hanging="360"/>
      </w:pPr>
      <w:rPr>
        <w:vertAlign w:val="baseline"/>
      </w:rPr>
    </w:lvl>
    <w:lvl w:ilvl="7" w:tentative="0">
      <w:start w:val="1"/>
      <w:numFmt w:val="lowerLetter"/>
      <w:lvlText w:val="%8."/>
      <w:lvlJc w:val="left"/>
      <w:pPr>
        <w:ind w:left="6469" w:hanging="360"/>
      </w:pPr>
      <w:rPr>
        <w:vertAlign w:val="baseline"/>
      </w:rPr>
    </w:lvl>
    <w:lvl w:ilvl="8" w:tentative="0">
      <w:start w:val="1"/>
      <w:numFmt w:val="lowerRoman"/>
      <w:lvlText w:val="%9."/>
      <w:lvlJc w:val="right"/>
      <w:pPr>
        <w:ind w:left="7189" w:hanging="180"/>
      </w:pPr>
      <w:rPr>
        <w:vertAlign w:val="baseline"/>
      </w:rPr>
    </w:lvl>
  </w:abstractNum>
  <w:abstractNum w:abstractNumId="5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644" w:hanging="359"/>
      </w:pPr>
      <w:rPr>
        <w:rFonts w:ascii="Arial" w:hAnsi="Arial" w:eastAsia="Arial" w:cs="Arial"/>
        <w:sz w:val="24"/>
        <w:szCs w:val="24"/>
        <w:vertAlign w:val="baseline"/>
      </w:rPr>
    </w:lvl>
    <w:lvl w:ilvl="1" w:tentative="0">
      <w:start w:val="1"/>
      <w:numFmt w:val="lowerLetter"/>
      <w:lvlText w:val="%2."/>
      <w:lvlJc w:val="left"/>
      <w:pPr>
        <w:ind w:left="2149" w:hanging="360"/>
      </w:pPr>
      <w:rPr>
        <w:vertAlign w:val="baseline"/>
      </w:rPr>
    </w:lvl>
    <w:lvl w:ilvl="2" w:tentative="0">
      <w:start w:val="1"/>
      <w:numFmt w:val="lowerRoman"/>
      <w:lvlText w:val="%3."/>
      <w:lvlJc w:val="right"/>
      <w:pPr>
        <w:ind w:left="2869" w:hanging="180"/>
      </w:pPr>
      <w:rPr>
        <w:vertAlign w:val="baseline"/>
      </w:rPr>
    </w:lvl>
    <w:lvl w:ilvl="3" w:tentative="0">
      <w:start w:val="1"/>
      <w:numFmt w:val="decimal"/>
      <w:lvlText w:val="%4."/>
      <w:lvlJc w:val="left"/>
      <w:pPr>
        <w:ind w:left="3589" w:hanging="360"/>
      </w:pPr>
      <w:rPr>
        <w:vertAlign w:val="baseline"/>
      </w:rPr>
    </w:lvl>
    <w:lvl w:ilvl="4" w:tentative="0">
      <w:start w:val="1"/>
      <w:numFmt w:val="lowerLetter"/>
      <w:lvlText w:val="%5."/>
      <w:lvlJc w:val="left"/>
      <w:pPr>
        <w:ind w:left="4309" w:hanging="360"/>
      </w:pPr>
      <w:rPr>
        <w:vertAlign w:val="baseline"/>
      </w:rPr>
    </w:lvl>
    <w:lvl w:ilvl="5" w:tentative="0">
      <w:start w:val="1"/>
      <w:numFmt w:val="lowerRoman"/>
      <w:lvlText w:val="%6."/>
      <w:lvlJc w:val="right"/>
      <w:pPr>
        <w:ind w:left="5029" w:hanging="180"/>
      </w:pPr>
      <w:rPr>
        <w:vertAlign w:val="baseline"/>
      </w:rPr>
    </w:lvl>
    <w:lvl w:ilvl="6" w:tentative="0">
      <w:start w:val="1"/>
      <w:numFmt w:val="decimal"/>
      <w:lvlText w:val="%7."/>
      <w:lvlJc w:val="left"/>
      <w:pPr>
        <w:ind w:left="5749" w:hanging="360"/>
      </w:pPr>
      <w:rPr>
        <w:vertAlign w:val="baseline"/>
      </w:rPr>
    </w:lvl>
    <w:lvl w:ilvl="7" w:tentative="0">
      <w:start w:val="1"/>
      <w:numFmt w:val="lowerLetter"/>
      <w:lvlText w:val="%8."/>
      <w:lvlJc w:val="left"/>
      <w:pPr>
        <w:ind w:left="6469" w:hanging="360"/>
      </w:pPr>
      <w:rPr>
        <w:vertAlign w:val="baseline"/>
      </w:rPr>
    </w:lvl>
    <w:lvl w:ilvl="8" w:tentative="0">
      <w:start w:val="1"/>
      <w:numFmt w:val="lowerRoman"/>
      <w:lvlText w:val="%9."/>
      <w:lvlJc w:val="right"/>
      <w:pPr>
        <w:ind w:left="7189" w:hanging="180"/>
      </w:pPr>
      <w:rPr>
        <w:vertAlign w:val="baseline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216E5E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6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lang w:val="it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qFormat/>
    <w:uiPriority w:val="6"/>
    <w:rPr>
      <w:color w:val="000080"/>
      <w:u w:val="single"/>
    </w:rPr>
  </w:style>
  <w:style w:type="paragraph" w:styleId="11">
    <w:name w:val="Subtitle"/>
    <w:basedOn w:val="1"/>
    <w:next w:val="1"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2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3">
    <w:name w:val="TableNormal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4">
    <w:name w:val="Normale"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rFonts w:ascii="Tahoma" w:hAnsi="Tahoma" w:cs="Tahoma"/>
      <w:w w:val="100"/>
      <w:position w:val="-1"/>
      <w:sz w:val="22"/>
      <w:szCs w:val="24"/>
      <w:vertAlign w:val="baseline"/>
      <w:cs w:val="0"/>
      <w:lang w:val="it-IT" w:eastAsia="it-IT" w:bidi="ar-SA"/>
    </w:rPr>
  </w:style>
  <w:style w:type="paragraph" w:customStyle="1" w:styleId="15">
    <w:name w:val="Titolo 1"/>
    <w:basedOn w:val="14"/>
    <w:next w:val="14"/>
    <w:uiPriority w:val="0"/>
    <w:pPr>
      <w:keepNext/>
      <w:suppressAutoHyphens/>
      <w:spacing w:before="240" w:after="60" w:line="1" w:lineRule="atLeast"/>
      <w:ind w:leftChars="-1" w:rightChars="0" w:hangingChars="1"/>
      <w:textAlignment w:val="top"/>
      <w:outlineLvl w:val="0"/>
    </w:pPr>
    <w:rPr>
      <w:rFonts w:ascii="Arial" w:hAnsi="Arial" w:cs="Arial"/>
      <w:b/>
      <w:bCs/>
      <w:w w:val="100"/>
      <w:kern w:val="32"/>
      <w:position w:val="-1"/>
      <w:sz w:val="32"/>
      <w:szCs w:val="32"/>
      <w:vertAlign w:val="baseline"/>
      <w:cs w:val="0"/>
      <w:lang w:val="it-IT" w:eastAsia="it-IT" w:bidi="ar-SA"/>
    </w:rPr>
  </w:style>
  <w:style w:type="paragraph" w:customStyle="1" w:styleId="16">
    <w:name w:val="Titolo 2"/>
    <w:basedOn w:val="14"/>
    <w:next w:val="14"/>
    <w:uiPriority w:val="0"/>
    <w:pPr>
      <w:keepNext/>
      <w:suppressAutoHyphens/>
      <w:spacing w:line="1" w:lineRule="atLeast"/>
      <w:ind w:leftChars="-1" w:rightChars="0" w:hangingChars="1"/>
      <w:jc w:val="center"/>
      <w:textAlignment w:val="top"/>
      <w:outlineLvl w:val="1"/>
    </w:pPr>
    <w:rPr>
      <w:rFonts w:ascii="Switzerland" w:hAnsi="Switzerland" w:cs="Times New Roman"/>
      <w:b/>
      <w:bCs/>
      <w:i/>
      <w:iCs/>
      <w:w w:val="100"/>
      <w:position w:val="-1"/>
      <w:sz w:val="32"/>
      <w:szCs w:val="20"/>
      <w:vertAlign w:val="baseline"/>
      <w:cs w:val="0"/>
      <w:lang w:val="it-IT" w:eastAsia="it-IT" w:bidi="ar-SA"/>
    </w:rPr>
  </w:style>
  <w:style w:type="paragraph" w:customStyle="1" w:styleId="17">
    <w:name w:val="Titolo 3"/>
    <w:basedOn w:val="14"/>
    <w:next w:val="14"/>
    <w:uiPriority w:val="0"/>
    <w:pPr>
      <w:keepNext/>
      <w:tabs>
        <w:tab w:val="left" w:pos="684"/>
      </w:tabs>
      <w:suppressAutoHyphens/>
      <w:spacing w:line="240" w:lineRule="atLeast"/>
      <w:ind w:left="684" w:leftChars="-1" w:rightChars="0" w:hanging="684" w:hangingChars="1"/>
      <w:jc w:val="both"/>
      <w:textAlignment w:val="top"/>
      <w:outlineLvl w:val="2"/>
    </w:pPr>
    <w:rPr>
      <w:rFonts w:ascii="Tahoma" w:hAnsi="Tahoma" w:cs="Tahoma"/>
      <w:b/>
      <w:bCs/>
      <w:w w:val="100"/>
      <w:position w:val="-1"/>
      <w:sz w:val="22"/>
      <w:szCs w:val="24"/>
      <w:vertAlign w:val="baseline"/>
      <w:cs w:val="0"/>
      <w:lang w:val="it-IT" w:eastAsia="it-IT" w:bidi="ar-SA"/>
    </w:rPr>
  </w:style>
  <w:style w:type="paragraph" w:customStyle="1" w:styleId="18">
    <w:name w:val="Titolo 4"/>
    <w:basedOn w:val="14"/>
    <w:next w:val="14"/>
    <w:uiPriority w:val="0"/>
    <w:pPr>
      <w:keepNext/>
      <w:suppressAutoHyphens/>
      <w:spacing w:before="240" w:after="60" w:line="1" w:lineRule="atLeast"/>
      <w:ind w:leftChars="-1" w:rightChars="0" w:hangingChars="1"/>
      <w:textAlignment w:val="top"/>
      <w:outlineLvl w:val="3"/>
    </w:pPr>
    <w:rPr>
      <w:rFonts w:ascii="Arial" w:hAnsi="Arial" w:cs="Times New Roman"/>
      <w:b/>
      <w:w w:val="100"/>
      <w:position w:val="-1"/>
      <w:sz w:val="24"/>
      <w:szCs w:val="20"/>
      <w:vertAlign w:val="baseline"/>
      <w:cs w:val="0"/>
      <w:lang w:val="it-IT" w:eastAsia="it-IT" w:bidi="ar-SA"/>
    </w:rPr>
  </w:style>
  <w:style w:type="character" w:customStyle="1" w:styleId="19">
    <w:name w:val="Car. predefinito paragrafo"/>
    <w:uiPriority w:val="0"/>
    <w:rPr>
      <w:w w:val="100"/>
      <w:position w:val="-1"/>
      <w:vertAlign w:val="baseline"/>
      <w:cs w:val="0"/>
    </w:rPr>
  </w:style>
  <w:style w:type="table" w:customStyle="1" w:styleId="20">
    <w:name w:val="Tabella normale"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Testo Normale"/>
    <w:basedOn w:val="14"/>
    <w:uiPriority w:val="0"/>
    <w:pPr>
      <w:suppressAutoHyphens/>
      <w:spacing w:line="360" w:lineRule="atLeast"/>
      <w:ind w:leftChars="-1" w:rightChars="0" w:hangingChars="1"/>
      <w:jc w:val="both"/>
      <w:textAlignment w:val="top"/>
      <w:outlineLvl w:val="0"/>
    </w:pPr>
    <w:rPr>
      <w:rFonts w:ascii="Arial" w:hAnsi="Arial" w:cs="Times New Roman"/>
      <w:w w:val="100"/>
      <w:position w:val="-1"/>
      <w:sz w:val="24"/>
      <w:szCs w:val="20"/>
      <w:vertAlign w:val="baseline"/>
      <w:cs w:val="0"/>
      <w:lang w:val="it-IT" w:eastAsia="it-IT" w:bidi="ar-SA"/>
    </w:rPr>
  </w:style>
  <w:style w:type="paragraph" w:customStyle="1" w:styleId="22">
    <w:name w:val="Corpo del testo"/>
    <w:basedOn w:val="14"/>
    <w:uiPriority w:val="0"/>
    <w:pPr>
      <w:suppressAutoHyphens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cs="Times New Roman"/>
      <w:w w:val="100"/>
      <w:position w:val="-1"/>
      <w:sz w:val="22"/>
      <w:szCs w:val="20"/>
      <w:vertAlign w:val="baseline"/>
      <w:cs w:val="0"/>
      <w:lang w:val="zh-CN" w:eastAsia="zh-CN" w:bidi="ar-SA"/>
    </w:rPr>
  </w:style>
  <w:style w:type="paragraph" w:customStyle="1" w:styleId="23">
    <w:name w:val="Rientro corpo del testo"/>
    <w:basedOn w:val="14"/>
    <w:uiPriority w:val="0"/>
    <w:pPr>
      <w:suppressAutoHyphens/>
      <w:spacing w:line="1" w:lineRule="atLeast"/>
      <w:ind w:left="741" w:leftChars="-1" w:rightChars="0" w:hangingChars="1"/>
      <w:jc w:val="both"/>
      <w:textAlignment w:val="top"/>
      <w:outlineLvl w:val="0"/>
    </w:pPr>
    <w:rPr>
      <w:rFonts w:ascii="Tahoma" w:hAnsi="Tahoma" w:cs="Tahoma"/>
      <w:w w:val="100"/>
      <w:position w:val="-1"/>
      <w:sz w:val="22"/>
      <w:szCs w:val="24"/>
      <w:vertAlign w:val="baseline"/>
      <w:cs w:val="0"/>
      <w:lang w:val="it-IT" w:eastAsia="it-IT" w:bidi="ar-SA"/>
    </w:rPr>
  </w:style>
  <w:style w:type="paragraph" w:customStyle="1" w:styleId="24">
    <w:name w:val="Intestazione"/>
    <w:basedOn w:val="14"/>
    <w:uiPriority w:val="0"/>
    <w:pPr>
      <w:tabs>
        <w:tab w:val="center" w:pos="4819"/>
        <w:tab w:val="right" w:pos="9638"/>
      </w:tabs>
      <w:suppressAutoHyphens/>
      <w:spacing w:line="1" w:lineRule="atLeast"/>
      <w:ind w:leftChars="-1" w:rightChars="0" w:hangingChars="1"/>
      <w:textAlignment w:val="top"/>
      <w:outlineLvl w:val="0"/>
    </w:pPr>
    <w:rPr>
      <w:rFonts w:ascii="Times New Roman" w:hAnsi="Times New Roman" w:cs="Times New Roman"/>
      <w:w w:val="100"/>
      <w:position w:val="-1"/>
      <w:sz w:val="24"/>
      <w:szCs w:val="24"/>
      <w:vertAlign w:val="baseline"/>
      <w:cs w:val="0"/>
      <w:lang w:val="zh-CN" w:eastAsia="zh-CN" w:bidi="ar-SA"/>
    </w:rPr>
  </w:style>
  <w:style w:type="paragraph" w:customStyle="1" w:styleId="25">
    <w:name w:val="Rientro corpo del testo 2"/>
    <w:basedOn w:val="14"/>
    <w:uiPriority w:val="0"/>
    <w:pPr>
      <w:suppressAutoHyphens/>
      <w:spacing w:line="1" w:lineRule="atLeast"/>
      <w:ind w:left="180" w:leftChars="-1" w:rightChars="0" w:hangingChars="1"/>
      <w:textAlignment w:val="top"/>
      <w:outlineLvl w:val="0"/>
    </w:pPr>
    <w:rPr>
      <w:rFonts w:ascii="Tahoma" w:hAnsi="Tahoma" w:cs="Tahoma"/>
      <w:w w:val="100"/>
      <w:position w:val="-1"/>
      <w:sz w:val="22"/>
      <w:szCs w:val="24"/>
      <w:vertAlign w:val="baseline"/>
      <w:cs w:val="0"/>
      <w:lang w:val="it-IT" w:eastAsia="it-IT" w:bidi="ar-SA"/>
    </w:rPr>
  </w:style>
  <w:style w:type="paragraph" w:customStyle="1" w:styleId="26">
    <w:name w:val="Piè di pagina"/>
    <w:basedOn w:val="14"/>
    <w:uiPriority w:val="0"/>
    <w:pPr>
      <w:tabs>
        <w:tab w:val="center" w:pos="4819"/>
        <w:tab w:val="right" w:pos="9638"/>
      </w:tabs>
      <w:suppressAutoHyphens/>
      <w:spacing w:line="1" w:lineRule="atLeast"/>
      <w:ind w:leftChars="-1" w:rightChars="0" w:hangingChars="1"/>
      <w:textAlignment w:val="top"/>
      <w:outlineLvl w:val="0"/>
    </w:pPr>
    <w:rPr>
      <w:rFonts w:ascii="Switzerland" w:hAnsi="Switzerland" w:cs="Times New Roman"/>
      <w:w w:val="100"/>
      <w:position w:val="-1"/>
      <w:sz w:val="22"/>
      <w:szCs w:val="20"/>
      <w:vertAlign w:val="baseline"/>
      <w:cs w:val="0"/>
      <w:lang w:val="zh-CN" w:eastAsia="zh-CN" w:bidi="ar-SA"/>
    </w:rPr>
  </w:style>
  <w:style w:type="paragraph" w:customStyle="1" w:styleId="27">
    <w:name w:val="Termine definizione"/>
    <w:basedOn w:val="14"/>
    <w:next w:val="14"/>
    <w:uiPriority w:val="0"/>
    <w:pPr>
      <w:widowControl w:val="0"/>
      <w:suppressAutoHyphens/>
      <w:spacing w:line="1" w:lineRule="atLeast"/>
      <w:ind w:leftChars="-1" w:rightChars="0" w:hangingChars="1"/>
      <w:textAlignment w:val="top"/>
      <w:outlineLvl w:val="0"/>
    </w:pPr>
    <w:rPr>
      <w:rFonts w:ascii="Times New Roman" w:hAnsi="Times New Roman" w:cs="Times New Roman"/>
      <w:snapToGrid w:val="0"/>
      <w:w w:val="100"/>
      <w:position w:val="-1"/>
      <w:sz w:val="24"/>
      <w:szCs w:val="20"/>
      <w:vertAlign w:val="baseline"/>
      <w:cs w:val="0"/>
      <w:lang w:val="it-IT" w:eastAsia="it-IT" w:bidi="ar-SA"/>
    </w:rPr>
  </w:style>
  <w:style w:type="character" w:customStyle="1" w:styleId="28">
    <w:name w:val="Numero pagina"/>
    <w:basedOn w:val="19"/>
    <w:uiPriority w:val="0"/>
    <w:rPr>
      <w:w w:val="100"/>
      <w:position w:val="-1"/>
      <w:vertAlign w:val="baseline"/>
      <w:cs w:val="0"/>
    </w:rPr>
  </w:style>
  <w:style w:type="paragraph" w:customStyle="1" w:styleId="29">
    <w:name w:val="Corpo del testo 2"/>
    <w:basedOn w:val="14"/>
    <w:uiPriority w:val="0"/>
    <w:pPr>
      <w:suppressAutoHyphens/>
      <w:spacing w:line="1" w:lineRule="atLeast"/>
      <w:ind w:leftChars="-1" w:rightChars="0" w:hangingChars="1"/>
      <w:jc w:val="center"/>
      <w:textAlignment w:val="top"/>
      <w:outlineLvl w:val="0"/>
    </w:pPr>
    <w:rPr>
      <w:rFonts w:ascii="Tahoma" w:hAnsi="Tahoma" w:cs="Tahoma"/>
      <w:w w:val="100"/>
      <w:position w:val="-1"/>
      <w:sz w:val="18"/>
      <w:szCs w:val="24"/>
      <w:vertAlign w:val="baseline"/>
      <w:cs w:val="0"/>
      <w:lang w:val="it-IT" w:eastAsia="it-IT" w:bidi="ar-SA"/>
    </w:rPr>
  </w:style>
  <w:style w:type="paragraph" w:customStyle="1" w:styleId="30">
    <w:name w:val="Testo fumetto"/>
    <w:basedOn w:val="14"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rFonts w:ascii="Tahoma" w:hAnsi="Tahoma" w:cs="Tahoma"/>
      <w:w w:val="100"/>
      <w:position w:val="-1"/>
      <w:sz w:val="16"/>
      <w:szCs w:val="16"/>
      <w:vertAlign w:val="baseline"/>
      <w:cs w:val="0"/>
      <w:lang w:val="it-IT" w:eastAsia="it-IT" w:bidi="ar-SA"/>
    </w:rPr>
  </w:style>
  <w:style w:type="character" w:customStyle="1" w:styleId="31">
    <w:name w:val="Corpo del testo Carattere"/>
    <w:uiPriority w:val="0"/>
    <w:rPr>
      <w:rFonts w:ascii="Arial" w:hAnsi="Arial"/>
      <w:w w:val="100"/>
      <w:position w:val="-1"/>
      <w:sz w:val="22"/>
      <w:vertAlign w:val="baseline"/>
      <w:cs w:val="0"/>
    </w:rPr>
  </w:style>
  <w:style w:type="character" w:customStyle="1" w:styleId="32">
    <w:name w:val="Intestazione Carattere"/>
    <w:uiPriority w:val="0"/>
    <w:rPr>
      <w:w w:val="100"/>
      <w:position w:val="-1"/>
      <w:sz w:val="24"/>
      <w:szCs w:val="24"/>
      <w:vertAlign w:val="baseline"/>
      <w:cs w:val="0"/>
    </w:rPr>
  </w:style>
  <w:style w:type="character" w:customStyle="1" w:styleId="33">
    <w:name w:val="Piè di pagina Carattere"/>
    <w:uiPriority w:val="0"/>
    <w:rPr>
      <w:rFonts w:ascii="Switzerland" w:hAnsi="Switzerland"/>
      <w:w w:val="100"/>
      <w:position w:val="-1"/>
      <w:sz w:val="22"/>
      <w:vertAlign w:val="baseline"/>
      <w:cs w:val="0"/>
    </w:rPr>
  </w:style>
  <w:style w:type="paragraph" w:customStyle="1" w:styleId="34">
    <w:name w:val="Paragrafo elenco"/>
    <w:basedOn w:val="14"/>
    <w:uiPriority w:val="0"/>
    <w:pPr>
      <w:suppressAutoHyphens w:val="0"/>
      <w:spacing w:after="200" w:line="276" w:lineRule="auto"/>
      <w:ind w:left="720" w:leftChars="-1" w:rightChars="0" w:hangingChars="1"/>
      <w:textAlignment w:val="top"/>
      <w:outlineLvl w:val="0"/>
    </w:pPr>
    <w:rPr>
      <w:rFonts w:ascii="Calibri" w:hAnsi="Calibri" w:eastAsia="Calibri" w:cs="Calibri"/>
      <w:w w:val="100"/>
      <w:position w:val="-1"/>
      <w:sz w:val="22"/>
      <w:szCs w:val="22"/>
      <w:vertAlign w:val="baseline"/>
      <w:cs w:val="0"/>
      <w:lang w:val="it-IT" w:eastAsia="zh-CN" w:bidi="ar-SA"/>
    </w:rPr>
  </w:style>
  <w:style w:type="paragraph" w:customStyle="1" w:styleId="35">
    <w:name w:val="Titolo"/>
    <w:basedOn w:val="14"/>
    <w:uiPriority w:val="0"/>
    <w:pPr>
      <w:widowControl w:val="0"/>
      <w:suppressAutoHyphens/>
      <w:autoSpaceDE w:val="0"/>
      <w:autoSpaceDN w:val="0"/>
      <w:spacing w:before="34" w:line="1" w:lineRule="atLeast"/>
      <w:ind w:left="114" w:leftChars="-1" w:rightChars="0" w:hangingChars="1"/>
      <w:textAlignment w:val="top"/>
      <w:outlineLvl w:val="0"/>
    </w:pPr>
    <w:rPr>
      <w:rFonts w:ascii="Calibri" w:hAnsi="Calibri" w:eastAsia="Calibri" w:cs="Calibri"/>
      <w:b/>
      <w:bCs/>
      <w:w w:val="100"/>
      <w:position w:val="-1"/>
      <w:sz w:val="24"/>
      <w:szCs w:val="24"/>
      <w:u w:val="single" w:color="000000"/>
      <w:vertAlign w:val="baseline"/>
      <w:cs w:val="0"/>
      <w:lang w:val="it-IT" w:eastAsia="en-US" w:bidi="ar-SA"/>
    </w:rPr>
  </w:style>
  <w:style w:type="character" w:customStyle="1" w:styleId="36">
    <w:name w:val="Titolo Carattere"/>
    <w:uiPriority w:val="0"/>
    <w:rPr>
      <w:rFonts w:ascii="Calibri" w:hAnsi="Calibri" w:eastAsia="Calibri" w:cs="Calibri"/>
      <w:b/>
      <w:bCs/>
      <w:w w:val="100"/>
      <w:position w:val="-1"/>
      <w:sz w:val="24"/>
      <w:szCs w:val="24"/>
      <w:u w:val="single" w:color="000000"/>
      <w:vertAlign w:val="baseline"/>
      <w:cs w:val="0"/>
      <w:lang w:eastAsia="en-US"/>
    </w:rPr>
  </w:style>
  <w:style w:type="table" w:customStyle="1" w:styleId="37">
    <w:name w:val="Table Normal1"/>
    <w:qFormat/>
    <w:uiPriority w:val="0"/>
    <w:pPr>
      <w:widowControl w:val="0"/>
      <w:suppressAutoHyphens/>
      <w:autoSpaceDE w:val="0"/>
      <w:autoSpaceDN w:val="0"/>
      <w:spacing w:line="1" w:lineRule="atLeast"/>
      <w:ind w:leftChars="-1" w:rightChars="0" w:hangingChars="1"/>
      <w:textAlignment w:val="top"/>
      <w:outlineLvl w:val="0"/>
    </w:pPr>
    <w:rPr>
      <w:rFonts w:ascii="Calibri" w:hAnsi="Calibri" w:eastAsia="Calibri"/>
      <w:w w:val="100"/>
      <w:position w:val="-1"/>
      <w:sz w:val="22"/>
      <w:szCs w:val="22"/>
      <w:vertAlign w:val="baseline"/>
      <w:cs w:val="0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8">
    <w:name w:val="Table Paragraph"/>
    <w:basedOn w:val="14"/>
    <w:uiPriority w:val="0"/>
    <w:pPr>
      <w:widowControl w:val="0"/>
      <w:suppressAutoHyphens/>
      <w:autoSpaceDE w:val="0"/>
      <w:autoSpaceDN w:val="0"/>
      <w:spacing w:line="1" w:lineRule="atLeast"/>
      <w:ind w:left="71" w:leftChars="-1" w:rightChars="0" w:hangingChars="1"/>
      <w:textAlignment w:val="top"/>
      <w:outlineLvl w:val="0"/>
    </w:pPr>
    <w:rPr>
      <w:rFonts w:ascii="Arial MT" w:hAnsi="Arial MT" w:eastAsia="Arial MT" w:cs="Arial MT"/>
      <w:w w:val="100"/>
      <w:position w:val="-1"/>
      <w:sz w:val="22"/>
      <w:szCs w:val="22"/>
      <w:vertAlign w:val="baseline"/>
      <w:cs w:val="0"/>
      <w:lang w:val="it-IT" w:eastAsia="en-US" w:bidi="ar-SA"/>
    </w:rPr>
  </w:style>
  <w:style w:type="table" w:customStyle="1" w:styleId="39">
    <w:name w:val="_Style 35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">
    <w:name w:val="_Style 36"/>
    <w:basedOn w:val="13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_Style 37"/>
    <w:basedOn w:val="13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4" Type="http://schemas.openxmlformats.org/officeDocument/2006/relationships/image" Target="media/image4.png"/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DcJVaHa/ffDmY9VzG0iwsjYKag==">CgMxLjA4AHIhMXlJMWstcDJ4cUhkUlJmQzRlaTVybUtjbkY4R05Vcmgy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TotalTime>2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2021-10-02T17:46:00Z</dcterms:created>
  <dc:creator>dex</dc:creator>
  <cp:lastModifiedBy>ROBERTO LEVATI</cp:lastModifiedBy>
  <dcterms:modified xsi:type="dcterms:W3CDTF">2025-10-03T10:12:37Z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3B0D3357FDBF4AC5BDA573C4B7AFBD64_13</vt:lpwstr>
  </property>
</Properties>
</file>